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ns11="http://schemas.openxmlformats.org/drawingml/2006/chartDrawing" xmlns:c="http://schemas.openxmlformats.org/drawingml/2006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252400" w14:textId="925240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оказания паллиативной помощи и сестринского ухода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здравоохранения и социального развития Республики Казахстан от 27 марта 2015 года № 168. Зарегистрирован в Министерстве юстиции Республики Казахстан 27 апреля 2015 года № 10803.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99)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7, </w:t>
      </w:r>
      <w:r>
        <w:rPr>
          <w:rFonts w:ascii="Times New Roman"/>
          <w:b w:val="false"/>
          <w:i w:val="false"/>
          <w:color w:val="000000"/>
          <w:sz w:val="28"/>
        </w:rPr>
        <w:t>пункта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53 Кодекса Республики Казахстан от 18 сентября 2009 года "О здоровье народа и системе здравоохранения"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паллиативной помощи и сестринского ухода.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организации медицинской помощи Министерства здравоохранения и социального развития Республики Казахстан в установленном законодательстве порядке обеспечить: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после государственной регистрации настоящего приказа в Министерстве юстиции Республики Казахстан направление на официальное опубликование в периодических печатных изданиях и информационно-правовой системе "Әділет";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приказа на интернет-ресурсе Министерства здравоохранения и социального развития Республики Казахстан.</w:t>
      </w:r>
    </w:p>
    <w:bookmarkEnd w:id="5"/>
    <w:bookmarkStart w:name="z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вице-министра здравоохранения и социального развития Республики Казахстан Цой А.В.</w:t>
      </w:r>
    </w:p>
    <w:bookmarkEnd w:id="6"/>
    <w:bookmarkStart w:name="z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590"/>
        <w:gridCol w:w="8710"/>
      </w:tblGrid>
      <w:tr>
        <w:trPr>
          <w:trHeight w:val="30" w:hRule="atLeast"/>
        </w:trPr>
        <w:tc>
          <w:tcPr>
            <w:tcW w:w="359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</w:t>
            </w:r>
          </w:p>
        </w:tc>
        <w:tc>
          <w:tcPr>
            <w:tcW w:w="871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Т. Дуйсенова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здравоохранения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социального развития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27 марта 2015 года № 168</w:t>
            </w:r>
          </w:p>
        </w:tc>
      </w:tr>
    </w:tbl>
    <w:bookmarkStart w:name="z10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</w:t>
      </w:r>
      <w:r>
        <w:br/>
      </w:r>
      <w:r>
        <w:rPr>
          <w:rFonts w:ascii="Times New Roman"/>
          <w:b/>
          <w:i w:val="false"/>
          <w:color w:val="000000"/>
        </w:rPr>
        <w:t>оказания паллиативной помощи и сестринского ухода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в редакции приказа Министра здравоохранения РК от 04.05.2019 </w:t>
      </w:r>
      <w:r>
        <w:rPr>
          <w:rFonts w:ascii="Times New Roman"/>
          <w:b w:val="false"/>
          <w:i w:val="false"/>
          <w:color w:val="ff0000"/>
          <w:sz w:val="28"/>
        </w:rPr>
        <w:t>№ ҚР ДСМ-62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1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9"/>
    <w:bookmarkStart w:name="z12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оказания паллиативной помощи и сестринского ухода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53 Кодекса Республики Казахстан от 18 сентября 2009 года "О здоровье народа и системе здравоохранения" (далее - Кодекс) и определяют порядок оказания паллиативной помощи и сестринского ухода медицинскими организациями.</w:t>
      </w:r>
    </w:p>
    <w:bookmarkEnd w:id="10"/>
    <w:bookmarkStart w:name="z13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понятия:</w:t>
      </w:r>
    </w:p>
    <w:bookmarkEnd w:id="11"/>
    <w:bookmarkStart w:name="z14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квалифицированная медицинская помощь - медицинская помощь, оказываемая медицинскими работниками с высшим медицинским образованием при заболеваниях, не требующих специализированных методов диагностики, лечения и медицинской реабилитации, в том числе с использованием средств телемедицины;</w:t>
      </w:r>
    </w:p>
    <w:bookmarkEnd w:id="12"/>
    <w:bookmarkStart w:name="z15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доврачебная медицинская помощь - медицинская помощь, оказываемая медицинскими работниками со средним медицинским образованием в целях профилактики заболеваний, а также при заболеваниях, не требующих использования методов диагностики, лечения и медицинской реабилитации с участием врача;</w:t>
      </w:r>
    </w:p>
    <w:bookmarkEnd w:id="13"/>
    <w:bookmarkStart w:name="z16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организация здравоохранения - юридическое лицо, осуществляющее деятельность в области здравоохранения;</w:t>
      </w:r>
    </w:p>
    <w:bookmarkEnd w:id="14"/>
    <w:bookmarkStart w:name="z17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специализированная медицинская помощь - медицинская помощь, оказываемая профильными специалистами при заболеваниях, требующих специальных методов диагностики, лечения и медицинской реабилитации, в том числе с использованием средств телемедицины;</w:t>
      </w:r>
    </w:p>
    <w:bookmarkEnd w:id="15"/>
    <w:bookmarkStart w:name="z18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медицинские услуги - действия субъектов здравоохранения, имеющие профилактическую, диагностическую, лечебную, реабилитационную или паллиативную направленность по отношению к конкретному человеку;</w:t>
      </w:r>
    </w:p>
    <w:bookmarkEnd w:id="16"/>
    <w:bookmarkStart w:name="z19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медицинская организация - организация здравоохранения, основной деятельностью которой является оказание медицинской помощи;</w:t>
      </w:r>
    </w:p>
    <w:bookmarkEnd w:id="17"/>
    <w:bookmarkStart w:name="z20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сестринский уход - комплекс медицинских услуг, оказываемых средними медицинскими работниками лицам с тяжелыми заболеваниями, нуждающимся в уходе, в случаях, не требующих врачебного наблюдения;</w:t>
      </w:r>
    </w:p>
    <w:bookmarkEnd w:id="18"/>
    <w:bookmarkStart w:name="z21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паллиативная помощь - комплекс медицинских услуг, направленных на улучшение качества жизни пациентов с неизлечимыми заболеваниями в терминальной (конечной) стадии;</w:t>
      </w:r>
    </w:p>
    <w:bookmarkEnd w:id="19"/>
    <w:bookmarkStart w:name="z22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стационарозамещающая помощь - форма предоставления доврачебной, квалифицированной, специализированной медицинской помощи, в том числе с применением высокотехнологичных медицинских услуг, с медицинским наблюдением;</w:t>
      </w:r>
    </w:p>
    <w:bookmarkEnd w:id="20"/>
    <w:bookmarkStart w:name="z23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стационарная помощь - форма предоставления доврачебной, квалифицированной, специализированной медицинской помощи, в том числе с применением высокотехнологичных медицинских услуг, с круглосуточным медицинским наблюдением.</w:t>
      </w:r>
    </w:p>
    <w:bookmarkEnd w:id="21"/>
    <w:bookmarkStart w:name="z24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Паллиативная помощь и сестринский уход оказываются категориям населения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перечнем</w:t>
      </w:r>
      <w:r>
        <w:rPr>
          <w:rFonts w:ascii="Times New Roman"/>
          <w:b w:val="false"/>
          <w:i w:val="false"/>
          <w:color w:val="000000"/>
          <w:sz w:val="28"/>
        </w:rPr>
        <w:t xml:space="preserve"> (далее – перечень), утвержденным приказом Министра здравоохранения и социального развития Республики Казахстан от 25 февраля 2015 года № 96 "Об утверждении перечня категорий населения, которым оказывается паллиативная помощь и сестринский уход" (зарегистрирован в Реестре государственной регистрации нормативных правовых актов за № 10576) в рамках гарантированного объема бесплатной медицинской помощи, а также на платной основе.</w:t>
      </w:r>
    </w:p>
    <w:bookmarkEnd w:id="22"/>
    <w:bookmarkStart w:name="z25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Паллиативная помощь в рамках гарантированного объема бесплатной медицинской помощи (далее – ГОБМП) оказывается при заболеваниях и состояниях в соответствии с перечнем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Правилам.</w:t>
      </w:r>
    </w:p>
    <w:bookmarkEnd w:id="23"/>
    <w:bookmarkStart w:name="z26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Сестринский уход в рамках ГОБМП оказывается при заболеваниях и состояниях в соответствии с перечнем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Правилам.</w:t>
      </w:r>
    </w:p>
    <w:bookmarkEnd w:id="24"/>
    <w:bookmarkStart w:name="z27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Лечение проводится в соответствии с клиническими протоколами по основному заболеванию с предоставлением паллиативной помощи и сестринского ухода в соответствии с перечнем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25"/>
    <w:bookmarkStart w:name="z28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Услуги по оказанию паллиативной помощи и сестринского ухода на платной основе предоставляются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35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Кодекса.</w:t>
      </w:r>
    </w:p>
    <w:bookmarkEnd w:id="26"/>
    <w:bookmarkStart w:name="z29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Списки пациентов, нуждающихся в паллиативной помощи и сестринском уходе, формируются организациями, оказывающими первичную медико-санитарную помощь, посредством автоматизированной информационной системы "Поликлиника" или медицинской информационной системы.</w:t>
      </w:r>
    </w:p>
    <w:bookmarkEnd w:id="27"/>
    <w:bookmarkStart w:name="z30" w:id="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оказания паллиативной помощи</w:t>
      </w:r>
    </w:p>
    <w:bookmarkEnd w:id="28"/>
    <w:bookmarkStart w:name="z31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Паллиативная помощь включает доврачебную, квалифицированную и специализированную медицинскую помощь и оказывается в форме амбулаторно-поликлинической, стационарозамещающей и стационарной помощи с соблюдением принципов преемственности на всех этапах оказания и непрерывности наблюдения.</w:t>
      </w:r>
    </w:p>
    <w:bookmarkEnd w:id="29"/>
    <w:bookmarkStart w:name="z32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Паллиативная помощь на амбулаторно-поликлиническом уровне оказывается организациями здравоохранения, оказывающими первичную медико-санитарную и консультативно-диагностическую помощь, по территориальному принципу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>ом Министра здравоохранения и социального развития Республики Казахстан от 28 апреля 2015 года № 281 "Об утверждении Правил оказания первичной медико-санитарной помощи и Правил прикрепления к организациям первичной медико-санитарной помощи" (зарегистрирован в Реестре государственной регистрации нормативных правовых актов за № 11268).</w:t>
      </w:r>
    </w:p>
    <w:bookmarkEnd w:id="30"/>
    <w:bookmarkStart w:name="z33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Паллиативная помощь в форме стационарозамещающей помощи оказывается в дневных стационарах амбулаторно-поликлинических организаций, больничных организаций, имеющих в составе отделения (койки) паллиативной помощи, самостоятельных специализированных медицинских организациях (хосписов) и в форме стационара на дому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и социального развития Республики Казахстан от 17 августа 2015 года № 669 "Об утверждении Правил оказания стационарозамещающей помощи" (далее – приказ № 669) (зарегистрирован в Реестре государственной регистрации нормативных правовых актов за № 12106):</w:t>
      </w:r>
    </w:p>
    <w:bookmarkEnd w:id="31"/>
    <w:bookmarkStart w:name="z34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Паллиативная помощь в форме стационарной помощи оказывается на специализированных койках, в специализированных палатах и отделениях организаций здравоохранения, оказывающих стационарную помощь, и специализированных медицинских организациях (хосписах)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и социального развития Республики Казахстан от 29 сентября 2015 года № 761 "Об утверждении Правил оказания стационарной помощи" (далее – приказ № 761) (зарегистрирован в Реестре государственной регистрации нормативных правовых актов за № 12204).</w:t>
      </w:r>
    </w:p>
    <w:bookmarkEnd w:id="32"/>
    <w:bookmarkStart w:name="z35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Показаниями для госпитализации в организации, оказывающие паллиативную помощь, являются:</w:t>
      </w:r>
    </w:p>
    <w:bookmarkEnd w:id="33"/>
    <w:bookmarkStart w:name="z36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необходимость подбора поддерживающей, обезболивающей терапии для последующего перевода больного на лечение в амбулаторных условиях;</w:t>
      </w:r>
    </w:p>
    <w:bookmarkEnd w:id="34"/>
    <w:bookmarkStart w:name="z37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коррекция обезболивающей терапии в условиях круглосуточного наблюдения;</w:t>
      </w:r>
    </w:p>
    <w:bookmarkEnd w:id="35"/>
    <w:bookmarkStart w:name="z38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необходимость симптоматического лечения в условиях круглосуточного наблюдения;</w:t>
      </w:r>
    </w:p>
    <w:bookmarkEnd w:id="36"/>
    <w:bookmarkStart w:name="z39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наличие социально-психологических показаний (состояние депрессии, реактивного состояния, конфликтной ситуации в семье, отсутствие бытовых условий для ухода за больным).</w:t>
      </w:r>
    </w:p>
    <w:bookmarkEnd w:id="37"/>
    <w:bookmarkStart w:name="z40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Госпитализация пациента в стационар осуществляется в плановом и (или) экстренном порядке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№ 761.</w:t>
      </w:r>
    </w:p>
    <w:bookmarkEnd w:id="38"/>
    <w:bookmarkStart w:name="z41" w:id="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оказания сестринского ухода</w:t>
      </w:r>
    </w:p>
    <w:bookmarkEnd w:id="39"/>
    <w:bookmarkStart w:name="z42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Сестринский уход предоставляется в форме стационарозамещающей и стационарной помощи.</w:t>
      </w:r>
    </w:p>
    <w:bookmarkEnd w:id="40"/>
    <w:bookmarkStart w:name="z43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Сестринский уход в форме стационарозамещающей помощи предоставляется в условиях стационара на дому организацией, оказывающей амбулаторно-поликлиническую помощь по месту прикрепления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№ 669.</w:t>
      </w:r>
    </w:p>
    <w:bookmarkEnd w:id="41"/>
    <w:bookmarkStart w:name="z44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Забор материала для проведения лабораторных исследований больным, нуждающимся в сестринском уходе осуществляется на дому. Инструментальные методы исследования проводятся по показаниям в амбулаторно-поликлинической организации по месту жительства.</w:t>
      </w:r>
    </w:p>
    <w:bookmarkEnd w:id="42"/>
    <w:bookmarkStart w:name="z45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Сестринский уход в форме стационарной помощи предоставляется в специализированных структурных подразделениях, (отделениях, палатах, койках) организаций здравоохранения, специализированных медицинских организациях (больницах сестринского ухода)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№ 761.</w:t>
      </w:r>
    </w:p>
    <w:bookmarkEnd w:id="43"/>
    <w:bookmarkStart w:name="z46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Показаниями к госпитализации пациентов, нуждающихся в сестринском уходе, являются:</w:t>
      </w:r>
    </w:p>
    <w:bookmarkEnd w:id="44"/>
    <w:bookmarkStart w:name="z47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необходимость симптоматической терапии и ухода в условиях круглосуточного наблюдения;</w:t>
      </w:r>
    </w:p>
    <w:bookmarkEnd w:id="45"/>
    <w:bookmarkStart w:name="z48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наличие социально-психологических показаний (состояние депрессии, реактивного состояния, конфликтной ситуации в семье, отсутствие бытовых условий для ухода за больным).</w:t>
      </w:r>
    </w:p>
    <w:bookmarkEnd w:id="46"/>
    <w:bookmarkStart w:name="z49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подлежат госпитализации в отделение (палата), больницы сестринского ухода пациенты, требующие квалифицированной медицинской помощи и постоянного врачебного наблюдения.</w:t>
      </w:r>
    </w:p>
    <w:bookmarkEnd w:id="47"/>
    <w:bookmarkStart w:name="z50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Госпитализация пациента в медицинские организации, оказывающие сестринский уход, осуществляется в плановом и (или) </w:t>
      </w:r>
      <w:r>
        <w:rPr>
          <w:rFonts w:ascii="Times New Roman"/>
          <w:b w:val="false"/>
          <w:i w:val="false"/>
          <w:color w:val="000000"/>
          <w:sz w:val="28"/>
        </w:rPr>
        <w:t>экстренном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порядке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№ 761.</w:t>
      </w:r>
    </w:p>
    <w:bookmarkEnd w:id="4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паллиативной помощи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сестринского ухода</w:t>
            </w:r>
          </w:p>
        </w:tc>
      </w:tr>
    </w:tbl>
    <w:bookmarkStart w:name="z52" w:id="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</w:t>
      </w:r>
      <w:r>
        <w:br/>
      </w:r>
      <w:r>
        <w:rPr>
          <w:rFonts w:ascii="Times New Roman"/>
          <w:b/>
          <w:i w:val="false"/>
          <w:color w:val="000000"/>
        </w:rPr>
        <w:t>заболеваний, при которых оказывается паллиативная помощь</w:t>
      </w:r>
    </w:p>
    <w:bookmarkEnd w:id="4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181"/>
        <w:gridCol w:w="2243"/>
        <w:gridCol w:w="1820"/>
        <w:gridCol w:w="3807"/>
        <w:gridCol w:w="3249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" w:id="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Взрослые</w:t>
            </w:r>
          </w:p>
          <w:bookmarkEnd w:id="50"/>
        </w:tc>
      </w:tr>
      <w:tr>
        <w:trPr>
          <w:trHeight w:val="30" w:hRule="atLeast"/>
        </w:trPr>
        <w:tc>
          <w:tcPr>
            <w:tcW w:w="11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" w:id="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N</w:t>
            </w:r>
          </w:p>
          <w:bookmarkEnd w:id="51"/>
        </w:tc>
        <w:tc>
          <w:tcPr>
            <w:tcW w:w="22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Классы болезней</w:t>
            </w:r>
          </w:p>
        </w:tc>
        <w:tc>
          <w:tcPr>
            <w:tcW w:w="1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Нозологические формы</w:t>
            </w:r>
          </w:p>
        </w:tc>
        <w:tc>
          <w:tcPr>
            <w:tcW w:w="38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Коды МКБ 10</w:t>
            </w:r>
          </w:p>
        </w:tc>
        <w:tc>
          <w:tcPr>
            <w:tcW w:w="32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Уточняющий код</w:t>
            </w:r>
          </w:p>
        </w:tc>
      </w:tr>
      <w:tr>
        <w:trPr>
          <w:trHeight w:val="30" w:hRule="atLeast"/>
        </w:trPr>
        <w:tc>
          <w:tcPr>
            <w:tcW w:w="118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" w:id="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</w:t>
            </w:r>
          </w:p>
          <w:bookmarkEnd w:id="52"/>
        </w:tc>
        <w:tc>
          <w:tcPr>
            <w:tcW w:w="224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Инфекционные заболевания</w:t>
            </w:r>
          </w:p>
        </w:tc>
        <w:tc>
          <w:tcPr>
            <w:tcW w:w="1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ВИЧ-инфекция </w:t>
            </w:r>
          </w:p>
        </w:tc>
        <w:tc>
          <w:tcPr>
            <w:tcW w:w="38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В20-В24</w:t>
            </w:r>
          </w:p>
        </w:tc>
        <w:tc>
          <w:tcPr>
            <w:tcW w:w="32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Z51.5 - Паллиативная помощь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Туберкулез</w:t>
            </w:r>
          </w:p>
        </w:tc>
        <w:tc>
          <w:tcPr>
            <w:tcW w:w="38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А15-A19</w:t>
            </w:r>
          </w:p>
        </w:tc>
        <w:tc>
          <w:tcPr>
            <w:tcW w:w="32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Z51.5 - Паллиативная помощь</w:t>
            </w:r>
          </w:p>
        </w:tc>
      </w:tr>
      <w:tr>
        <w:trPr>
          <w:trHeight w:val="30" w:hRule="atLeast"/>
        </w:trPr>
        <w:tc>
          <w:tcPr>
            <w:tcW w:w="11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" w:id="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</w:t>
            </w:r>
          </w:p>
          <w:bookmarkEnd w:id="53"/>
        </w:tc>
        <w:tc>
          <w:tcPr>
            <w:tcW w:w="22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Новообразования </w:t>
            </w:r>
          </w:p>
        </w:tc>
        <w:tc>
          <w:tcPr>
            <w:tcW w:w="1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Злокачественные новообразования</w:t>
            </w:r>
          </w:p>
        </w:tc>
        <w:tc>
          <w:tcPr>
            <w:tcW w:w="38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С00-С97</w:t>
            </w:r>
          </w:p>
        </w:tc>
        <w:tc>
          <w:tcPr>
            <w:tcW w:w="32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Z51.5 - Паллиативная помощь</w:t>
            </w:r>
          </w:p>
        </w:tc>
      </w:tr>
      <w:tr>
        <w:trPr>
          <w:trHeight w:val="30" w:hRule="atLeast"/>
        </w:trPr>
        <w:tc>
          <w:tcPr>
            <w:tcW w:w="118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9" w:id="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</w:t>
            </w:r>
          </w:p>
          <w:bookmarkEnd w:id="54"/>
        </w:tc>
        <w:tc>
          <w:tcPr>
            <w:tcW w:w="224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Болезни эндокринной системы, расстройства питания и нарушения обмена веществ</w:t>
            </w:r>
          </w:p>
        </w:tc>
        <w:tc>
          <w:tcPr>
            <w:tcW w:w="1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Сахарный диабет 1 типа</w:t>
            </w:r>
          </w:p>
        </w:tc>
        <w:tc>
          <w:tcPr>
            <w:tcW w:w="38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Е10</w:t>
            </w:r>
          </w:p>
        </w:tc>
        <w:tc>
          <w:tcPr>
            <w:tcW w:w="324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Z51.5 - Паллиативная помощь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Сахарный диабет 2 типа</w:t>
            </w:r>
          </w:p>
        </w:tc>
        <w:tc>
          <w:tcPr>
            <w:tcW w:w="38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Е11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18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" w:id="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</w:t>
            </w:r>
          </w:p>
          <w:bookmarkEnd w:id="55"/>
        </w:tc>
        <w:tc>
          <w:tcPr>
            <w:tcW w:w="224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Болезни нервной системы</w:t>
            </w:r>
          </w:p>
        </w:tc>
        <w:tc>
          <w:tcPr>
            <w:tcW w:w="1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Болезнь Паркинсона</w:t>
            </w:r>
          </w:p>
        </w:tc>
        <w:tc>
          <w:tcPr>
            <w:tcW w:w="38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G20</w:t>
            </w:r>
          </w:p>
        </w:tc>
        <w:tc>
          <w:tcPr>
            <w:tcW w:w="324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Z51.5 - Паллиативная помощь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Болезнь Альцгеймера</w:t>
            </w:r>
          </w:p>
        </w:tc>
        <w:tc>
          <w:tcPr>
            <w:tcW w:w="38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G30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дегенеративные заболевания нервной системы</w:t>
            </w:r>
          </w:p>
        </w:tc>
        <w:tc>
          <w:tcPr>
            <w:tcW w:w="38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G31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Паралитические синдромы</w:t>
            </w:r>
          </w:p>
        </w:tc>
        <w:tc>
          <w:tcPr>
            <w:tcW w:w="38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G81-83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поражения нервной системы (энцефалопатии)</w:t>
            </w:r>
          </w:p>
        </w:tc>
        <w:tc>
          <w:tcPr>
            <w:tcW w:w="38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G92-G93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18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" w:id="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</w:t>
            </w:r>
          </w:p>
          <w:bookmarkEnd w:id="56"/>
        </w:tc>
        <w:tc>
          <w:tcPr>
            <w:tcW w:w="224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Болезни системы кровообращения</w:t>
            </w:r>
          </w:p>
        </w:tc>
        <w:tc>
          <w:tcPr>
            <w:tcW w:w="1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формы сердечно-легочной недостаточности</w:t>
            </w:r>
          </w:p>
        </w:tc>
        <w:tc>
          <w:tcPr>
            <w:tcW w:w="38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I27</w:t>
            </w:r>
          </w:p>
        </w:tc>
        <w:tc>
          <w:tcPr>
            <w:tcW w:w="324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Z51.5 - Паллиативная помощь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Сердечная недостаточность</w:t>
            </w:r>
          </w:p>
        </w:tc>
        <w:tc>
          <w:tcPr>
            <w:tcW w:w="38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I50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Последствия цереброваскулярных болезней</w:t>
            </w:r>
          </w:p>
        </w:tc>
        <w:tc>
          <w:tcPr>
            <w:tcW w:w="38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I69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18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9" w:id="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</w:t>
            </w:r>
          </w:p>
          <w:bookmarkEnd w:id="57"/>
        </w:tc>
        <w:tc>
          <w:tcPr>
            <w:tcW w:w="224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Болезни органов дыхания</w:t>
            </w:r>
          </w:p>
        </w:tc>
        <w:tc>
          <w:tcPr>
            <w:tcW w:w="1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Другая хроническая обструктивная легочная болезнь</w:t>
            </w:r>
          </w:p>
        </w:tc>
        <w:tc>
          <w:tcPr>
            <w:tcW w:w="38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J44</w:t>
            </w:r>
          </w:p>
        </w:tc>
        <w:tc>
          <w:tcPr>
            <w:tcW w:w="324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Z51.5 - Паллиативная помощь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Плевральный выпот, не классифицированный в других рубриках</w:t>
            </w:r>
          </w:p>
        </w:tc>
        <w:tc>
          <w:tcPr>
            <w:tcW w:w="38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J90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Плевральный выпот, классифицированный в других рубриках</w:t>
            </w:r>
          </w:p>
        </w:tc>
        <w:tc>
          <w:tcPr>
            <w:tcW w:w="38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J91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Дыхательная недостаточность, не классифицированная в других рубриках</w:t>
            </w:r>
          </w:p>
        </w:tc>
        <w:tc>
          <w:tcPr>
            <w:tcW w:w="38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J96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18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3" w:id="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</w:t>
            </w:r>
          </w:p>
          <w:bookmarkEnd w:id="58"/>
        </w:tc>
        <w:tc>
          <w:tcPr>
            <w:tcW w:w="224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Болезни органов пищеварения</w:t>
            </w:r>
          </w:p>
        </w:tc>
        <w:tc>
          <w:tcPr>
            <w:tcW w:w="1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Токсическое поражение печени с картиной других нарушений печени</w:t>
            </w:r>
          </w:p>
        </w:tc>
        <w:tc>
          <w:tcPr>
            <w:tcW w:w="38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К71.7</w:t>
            </w:r>
          </w:p>
        </w:tc>
        <w:tc>
          <w:tcPr>
            <w:tcW w:w="324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Z51.5 - Паллиативная помощь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Печеночная недостаточность, не классифицированная в других рубриках</w:t>
            </w:r>
          </w:p>
        </w:tc>
        <w:tc>
          <w:tcPr>
            <w:tcW w:w="38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К72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Фиброз и цирроз печени</w:t>
            </w:r>
          </w:p>
        </w:tc>
        <w:tc>
          <w:tcPr>
            <w:tcW w:w="38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К74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18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1" w:id="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</w:t>
            </w:r>
          </w:p>
          <w:bookmarkEnd w:id="59"/>
        </w:tc>
        <w:tc>
          <w:tcPr>
            <w:tcW w:w="224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Болезни мочеполовой системы</w:t>
            </w:r>
          </w:p>
        </w:tc>
        <w:tc>
          <w:tcPr>
            <w:tcW w:w="1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Хроническая болезнь почек</w:t>
            </w:r>
          </w:p>
        </w:tc>
        <w:tc>
          <w:tcPr>
            <w:tcW w:w="38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N18</w:t>
            </w:r>
          </w:p>
        </w:tc>
        <w:tc>
          <w:tcPr>
            <w:tcW w:w="324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Z51.5 - Паллиативная помощь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Почечная недостаточность неуточненная</w:t>
            </w:r>
          </w:p>
        </w:tc>
        <w:tc>
          <w:tcPr>
            <w:tcW w:w="38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N19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1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3" w:id="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</w:t>
            </w:r>
          </w:p>
          <w:bookmarkEnd w:id="60"/>
        </w:tc>
        <w:tc>
          <w:tcPr>
            <w:tcW w:w="22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Травмы</w:t>
            </w:r>
          </w:p>
        </w:tc>
        <w:tc>
          <w:tcPr>
            <w:tcW w:w="1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Травмы</w:t>
            </w:r>
          </w:p>
        </w:tc>
        <w:tc>
          <w:tcPr>
            <w:tcW w:w="38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S00-S79</w:t>
            </w:r>
          </w:p>
        </w:tc>
        <w:tc>
          <w:tcPr>
            <w:tcW w:w="32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Z51.5 - Паллиативная помощь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9" w:id="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Дети</w:t>
            </w:r>
          </w:p>
          <w:bookmarkEnd w:id="61"/>
        </w:tc>
      </w:tr>
      <w:tr>
        <w:trPr>
          <w:trHeight w:val="30" w:hRule="atLeast"/>
        </w:trPr>
        <w:tc>
          <w:tcPr>
            <w:tcW w:w="11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1" w:id="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N </w:t>
            </w:r>
          </w:p>
          <w:bookmarkEnd w:id="62"/>
        </w:tc>
        <w:tc>
          <w:tcPr>
            <w:tcW w:w="22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Классы болезней</w:t>
            </w:r>
          </w:p>
        </w:tc>
        <w:tc>
          <w:tcPr>
            <w:tcW w:w="1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Нозологические формы</w:t>
            </w:r>
          </w:p>
        </w:tc>
        <w:tc>
          <w:tcPr>
            <w:tcW w:w="38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Коды МКБ 10</w:t>
            </w:r>
          </w:p>
        </w:tc>
        <w:tc>
          <w:tcPr>
            <w:tcW w:w="32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Уточняющий код</w:t>
            </w:r>
          </w:p>
        </w:tc>
      </w:tr>
      <w:tr>
        <w:trPr>
          <w:trHeight w:val="30" w:hRule="atLeast"/>
        </w:trPr>
        <w:tc>
          <w:tcPr>
            <w:tcW w:w="118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7" w:id="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63"/>
        </w:tc>
        <w:tc>
          <w:tcPr>
            <w:tcW w:w="224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Инфекционные заболевания</w:t>
            </w:r>
          </w:p>
        </w:tc>
        <w:tc>
          <w:tcPr>
            <w:tcW w:w="1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ВИЧ-инфекция, </w:t>
            </w:r>
          </w:p>
        </w:tc>
        <w:tc>
          <w:tcPr>
            <w:tcW w:w="38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В20-В24</w:t>
            </w:r>
          </w:p>
        </w:tc>
        <w:tc>
          <w:tcPr>
            <w:tcW w:w="324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Z51.5 - Паллиативная помощь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Туберкулез</w:t>
            </w:r>
          </w:p>
        </w:tc>
        <w:tc>
          <w:tcPr>
            <w:tcW w:w="38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А15-А19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1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9" w:id="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  <w:bookmarkEnd w:id="64"/>
        </w:tc>
        <w:tc>
          <w:tcPr>
            <w:tcW w:w="22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Новообразования</w:t>
            </w:r>
          </w:p>
        </w:tc>
        <w:tc>
          <w:tcPr>
            <w:tcW w:w="1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Злокачественные новообразования</w:t>
            </w:r>
          </w:p>
        </w:tc>
        <w:tc>
          <w:tcPr>
            <w:tcW w:w="38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С00-С97</w:t>
            </w:r>
          </w:p>
        </w:tc>
        <w:tc>
          <w:tcPr>
            <w:tcW w:w="32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Z51.5 - Паллиативная помощь</w:t>
            </w:r>
          </w:p>
        </w:tc>
      </w:tr>
      <w:tr>
        <w:trPr>
          <w:trHeight w:val="30" w:hRule="atLeast"/>
        </w:trPr>
        <w:tc>
          <w:tcPr>
            <w:tcW w:w="118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5" w:id="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  <w:bookmarkEnd w:id="65"/>
        </w:tc>
        <w:tc>
          <w:tcPr>
            <w:tcW w:w="224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Болезни эндокринной системы, расстройства питания и нарушения обмена веществ</w:t>
            </w:r>
          </w:p>
        </w:tc>
        <w:tc>
          <w:tcPr>
            <w:tcW w:w="1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Сахарный диабет 1 типа</w:t>
            </w:r>
          </w:p>
        </w:tc>
        <w:tc>
          <w:tcPr>
            <w:tcW w:w="38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E10</w:t>
            </w:r>
          </w:p>
        </w:tc>
        <w:tc>
          <w:tcPr>
            <w:tcW w:w="324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Z51.5 - Паллиативная помощь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Сахарный диабет 2 типа</w:t>
            </w:r>
          </w:p>
        </w:tc>
        <w:tc>
          <w:tcPr>
            <w:tcW w:w="38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E11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Галактоземия</w:t>
            </w:r>
          </w:p>
        </w:tc>
        <w:tc>
          <w:tcPr>
            <w:tcW w:w="38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E74.2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Болезнь Гоше</w:t>
            </w:r>
          </w:p>
        </w:tc>
        <w:tc>
          <w:tcPr>
            <w:tcW w:w="38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E75.2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Мукополисахаридозы</w:t>
            </w:r>
          </w:p>
        </w:tc>
        <w:tc>
          <w:tcPr>
            <w:tcW w:w="38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2" w:id="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Е76.0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Е76.1 Е76.2</w:t>
            </w:r>
          </w:p>
          <w:bookmarkEnd w:id="66"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Муковисцидоз</w:t>
            </w:r>
          </w:p>
        </w:tc>
        <w:tc>
          <w:tcPr>
            <w:tcW w:w="38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9" w:id="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Е84.0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Е84.1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Е84.8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Е84.9</w:t>
            </w:r>
          </w:p>
          <w:bookmarkEnd w:id="67"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Фенилкетонурия</w:t>
            </w:r>
          </w:p>
        </w:tc>
        <w:tc>
          <w:tcPr>
            <w:tcW w:w="38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Е70.0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Гиперфункция гипофиза</w:t>
            </w:r>
          </w:p>
        </w:tc>
        <w:tc>
          <w:tcPr>
            <w:tcW w:w="38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Е22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Гипофункция гипофиза</w:t>
            </w:r>
          </w:p>
        </w:tc>
        <w:tc>
          <w:tcPr>
            <w:tcW w:w="38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Е23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18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3" w:id="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  <w:bookmarkEnd w:id="68"/>
        </w:tc>
        <w:tc>
          <w:tcPr>
            <w:tcW w:w="224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Болезни нервной системы</w:t>
            </w:r>
          </w:p>
        </w:tc>
        <w:tc>
          <w:tcPr>
            <w:tcW w:w="1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Воспалительные болезни ЦНС</w:t>
            </w:r>
          </w:p>
        </w:tc>
        <w:tc>
          <w:tcPr>
            <w:tcW w:w="38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G00-G09</w:t>
            </w:r>
          </w:p>
        </w:tc>
        <w:tc>
          <w:tcPr>
            <w:tcW w:w="324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Z51.5 - Паллиативная помощь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Системные атрофии, поражающие преимущественно ЦНС</w:t>
            </w:r>
          </w:p>
        </w:tc>
        <w:tc>
          <w:tcPr>
            <w:tcW w:w="38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G10-G14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дегенеративные болезни ЦНС</w:t>
            </w:r>
          </w:p>
        </w:tc>
        <w:tc>
          <w:tcPr>
            <w:tcW w:w="38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G30-G32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Демиелинизирующие болезни ЦНС</w:t>
            </w:r>
          </w:p>
        </w:tc>
        <w:tc>
          <w:tcPr>
            <w:tcW w:w="38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G35-G37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Мышечная дистрофия Дюшенна</w:t>
            </w:r>
          </w:p>
        </w:tc>
        <w:tc>
          <w:tcPr>
            <w:tcW w:w="38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G71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Церебральный паралич</w:t>
            </w:r>
          </w:p>
        </w:tc>
        <w:tc>
          <w:tcPr>
            <w:tcW w:w="38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G80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18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9" w:id="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  <w:bookmarkEnd w:id="69"/>
        </w:tc>
        <w:tc>
          <w:tcPr>
            <w:tcW w:w="224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Болезни системы кровообращения</w:t>
            </w:r>
          </w:p>
        </w:tc>
        <w:tc>
          <w:tcPr>
            <w:tcW w:w="1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Хронические ревматические болезни сердца</w:t>
            </w:r>
          </w:p>
        </w:tc>
        <w:tc>
          <w:tcPr>
            <w:tcW w:w="38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I05-I09</w:t>
            </w:r>
          </w:p>
        </w:tc>
        <w:tc>
          <w:tcPr>
            <w:tcW w:w="324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Z51.5 - Паллиативная помощь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Сердечная недостаточность</w:t>
            </w:r>
          </w:p>
        </w:tc>
        <w:tc>
          <w:tcPr>
            <w:tcW w:w="38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I50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Кардиомиопатия</w:t>
            </w:r>
          </w:p>
        </w:tc>
        <w:tc>
          <w:tcPr>
            <w:tcW w:w="38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I42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Субарахноидальное кровоизлияние</w:t>
            </w:r>
          </w:p>
        </w:tc>
        <w:tc>
          <w:tcPr>
            <w:tcW w:w="38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I60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Внутримозговое кровоизлияние</w:t>
            </w:r>
          </w:p>
        </w:tc>
        <w:tc>
          <w:tcPr>
            <w:tcW w:w="38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I61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Другое нетравматическое внутричерепное кровоизлияние</w:t>
            </w:r>
          </w:p>
        </w:tc>
        <w:tc>
          <w:tcPr>
            <w:tcW w:w="38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I62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Инфаркт мозга</w:t>
            </w:r>
          </w:p>
        </w:tc>
        <w:tc>
          <w:tcPr>
            <w:tcW w:w="38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I63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Инсульт, не уточненный как кровоизлияние или инфаркт</w:t>
            </w:r>
          </w:p>
        </w:tc>
        <w:tc>
          <w:tcPr>
            <w:tcW w:w="38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I64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Тромбоз портальной вены</w:t>
            </w:r>
          </w:p>
        </w:tc>
        <w:tc>
          <w:tcPr>
            <w:tcW w:w="38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I81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1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3" w:id="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  <w:bookmarkEnd w:id="70"/>
        </w:tc>
        <w:tc>
          <w:tcPr>
            <w:tcW w:w="22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Болезни органов дыхания</w:t>
            </w:r>
          </w:p>
        </w:tc>
        <w:tc>
          <w:tcPr>
            <w:tcW w:w="1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Дыхательная недостаточность, не классифицированная в других рубриках</w:t>
            </w:r>
          </w:p>
        </w:tc>
        <w:tc>
          <w:tcPr>
            <w:tcW w:w="38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J96</w:t>
            </w:r>
          </w:p>
        </w:tc>
        <w:tc>
          <w:tcPr>
            <w:tcW w:w="32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Z51.5 - Паллиативная помощь</w:t>
            </w:r>
          </w:p>
        </w:tc>
      </w:tr>
      <w:tr>
        <w:trPr>
          <w:trHeight w:val="30" w:hRule="atLeast"/>
        </w:trPr>
        <w:tc>
          <w:tcPr>
            <w:tcW w:w="118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9" w:id="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</w:t>
            </w:r>
          </w:p>
          <w:bookmarkEnd w:id="71"/>
        </w:tc>
        <w:tc>
          <w:tcPr>
            <w:tcW w:w="224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Болезни органов пищеварения</w:t>
            </w:r>
          </w:p>
        </w:tc>
        <w:tc>
          <w:tcPr>
            <w:tcW w:w="1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Неинфекционный энтерит</w:t>
            </w:r>
          </w:p>
        </w:tc>
        <w:tc>
          <w:tcPr>
            <w:tcW w:w="38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K50-52</w:t>
            </w:r>
          </w:p>
        </w:tc>
        <w:tc>
          <w:tcPr>
            <w:tcW w:w="324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Z51.5 - Паллиативная помощь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Печеночная недостаточность, не классифицированная в других рубриках</w:t>
            </w:r>
          </w:p>
        </w:tc>
        <w:tc>
          <w:tcPr>
            <w:tcW w:w="38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К72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Фиброз и цирроз печени</w:t>
            </w:r>
          </w:p>
        </w:tc>
        <w:tc>
          <w:tcPr>
            <w:tcW w:w="38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К74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1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7" w:id="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</w:t>
            </w:r>
          </w:p>
          <w:bookmarkEnd w:id="72"/>
        </w:tc>
        <w:tc>
          <w:tcPr>
            <w:tcW w:w="22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Болезни костно-мышечной системы и соединительной ткани</w:t>
            </w:r>
          </w:p>
        </w:tc>
        <w:tc>
          <w:tcPr>
            <w:tcW w:w="1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Системные поражения соединительной ткани</w:t>
            </w:r>
          </w:p>
        </w:tc>
        <w:tc>
          <w:tcPr>
            <w:tcW w:w="38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M30-M36</w:t>
            </w:r>
          </w:p>
        </w:tc>
        <w:tc>
          <w:tcPr>
            <w:tcW w:w="32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Z51.5 - Паллиативная помощь</w:t>
            </w:r>
          </w:p>
        </w:tc>
      </w:tr>
      <w:tr>
        <w:trPr>
          <w:trHeight w:val="30" w:hRule="atLeast"/>
        </w:trPr>
        <w:tc>
          <w:tcPr>
            <w:tcW w:w="11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3" w:id="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</w:t>
            </w:r>
          </w:p>
          <w:bookmarkEnd w:id="73"/>
        </w:tc>
        <w:tc>
          <w:tcPr>
            <w:tcW w:w="22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Болезни мочеполовой системы</w:t>
            </w:r>
          </w:p>
        </w:tc>
        <w:tc>
          <w:tcPr>
            <w:tcW w:w="1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Почечная недостаточность</w:t>
            </w:r>
          </w:p>
        </w:tc>
        <w:tc>
          <w:tcPr>
            <w:tcW w:w="38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N18-N19</w:t>
            </w:r>
          </w:p>
        </w:tc>
        <w:tc>
          <w:tcPr>
            <w:tcW w:w="32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Z51.5 - Паллиативная помощь</w:t>
            </w:r>
          </w:p>
        </w:tc>
      </w:tr>
      <w:tr>
        <w:trPr>
          <w:trHeight w:val="30" w:hRule="atLeast"/>
        </w:trPr>
        <w:tc>
          <w:tcPr>
            <w:tcW w:w="11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9" w:id="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</w:t>
            </w:r>
          </w:p>
          <w:bookmarkEnd w:id="74"/>
        </w:tc>
        <w:tc>
          <w:tcPr>
            <w:tcW w:w="22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Отдельные состояния, возникающие в перинатальном периоде</w:t>
            </w:r>
          </w:p>
        </w:tc>
        <w:tc>
          <w:tcPr>
            <w:tcW w:w="1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Экстремально низкая масса тела при рождении</w:t>
            </w:r>
          </w:p>
        </w:tc>
        <w:tc>
          <w:tcPr>
            <w:tcW w:w="38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P07</w:t>
            </w:r>
          </w:p>
        </w:tc>
        <w:tc>
          <w:tcPr>
            <w:tcW w:w="32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Z51.5 - Паллиативная помощь</w:t>
            </w:r>
          </w:p>
        </w:tc>
      </w:tr>
      <w:tr>
        <w:trPr>
          <w:trHeight w:val="30" w:hRule="atLeast"/>
        </w:trPr>
        <w:tc>
          <w:tcPr>
            <w:tcW w:w="118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5" w:id="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</w:t>
            </w:r>
          </w:p>
          <w:bookmarkEnd w:id="75"/>
        </w:tc>
        <w:tc>
          <w:tcPr>
            <w:tcW w:w="224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Врожденные аномалии, деформации и хромосомные нарушения </w:t>
            </w:r>
          </w:p>
        </w:tc>
        <w:tc>
          <w:tcPr>
            <w:tcW w:w="1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Врожденные аномалии развития нервной системы</w:t>
            </w:r>
          </w:p>
        </w:tc>
        <w:tc>
          <w:tcPr>
            <w:tcW w:w="38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Q00-Q07</w:t>
            </w:r>
          </w:p>
        </w:tc>
        <w:tc>
          <w:tcPr>
            <w:tcW w:w="324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Z51.5 - Паллиативная помощь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Врожденные аномалии системы кровообращения</w:t>
            </w:r>
          </w:p>
        </w:tc>
        <w:tc>
          <w:tcPr>
            <w:tcW w:w="38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Q20-Q28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Врожденный ихтиоз</w:t>
            </w:r>
          </w:p>
        </w:tc>
        <w:tc>
          <w:tcPr>
            <w:tcW w:w="38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Q80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Нейрофиброматоз</w:t>
            </w:r>
          </w:p>
        </w:tc>
        <w:tc>
          <w:tcPr>
            <w:tcW w:w="38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Q85.0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паллиативной помощи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сестринского ухода</w:t>
            </w:r>
          </w:p>
        </w:tc>
      </w:tr>
    </w:tbl>
    <w:bookmarkStart w:name="z440" w:id="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</w:t>
      </w:r>
      <w:r>
        <w:br/>
      </w:r>
      <w:r>
        <w:rPr>
          <w:rFonts w:ascii="Times New Roman"/>
          <w:b/>
          <w:i w:val="false"/>
          <w:color w:val="000000"/>
        </w:rPr>
        <w:t>заболеваний, при которых оказывается сестринский уход</w:t>
      </w:r>
    </w:p>
    <w:bookmarkEnd w:id="7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013"/>
        <w:gridCol w:w="2336"/>
        <w:gridCol w:w="1895"/>
        <w:gridCol w:w="3672"/>
        <w:gridCol w:w="3384"/>
      </w:tblGrid>
      <w:tr>
        <w:trPr>
          <w:trHeight w:val="30" w:hRule="atLeast"/>
        </w:trPr>
        <w:tc>
          <w:tcPr>
            <w:tcW w:w="10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1" w:id="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N</w:t>
            </w:r>
          </w:p>
          <w:bookmarkEnd w:id="77"/>
        </w:tc>
        <w:tc>
          <w:tcPr>
            <w:tcW w:w="23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Классы болезней</w:t>
            </w:r>
          </w:p>
        </w:tc>
        <w:tc>
          <w:tcPr>
            <w:tcW w:w="18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Нозологические формы</w:t>
            </w:r>
          </w:p>
        </w:tc>
        <w:tc>
          <w:tcPr>
            <w:tcW w:w="36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Коды МКБ 10</w:t>
            </w:r>
          </w:p>
        </w:tc>
        <w:tc>
          <w:tcPr>
            <w:tcW w:w="33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Уточняющий код</w:t>
            </w:r>
          </w:p>
        </w:tc>
      </w:tr>
      <w:tr>
        <w:trPr>
          <w:trHeight w:val="30" w:hRule="atLeast"/>
        </w:trPr>
        <w:tc>
          <w:tcPr>
            <w:tcW w:w="101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7" w:id="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</w:t>
            </w:r>
          </w:p>
          <w:bookmarkEnd w:id="78"/>
        </w:tc>
        <w:tc>
          <w:tcPr>
            <w:tcW w:w="233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8" w:id="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Болезни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нервной системы</w:t>
            </w:r>
          </w:p>
          <w:bookmarkEnd w:id="79"/>
        </w:tc>
        <w:tc>
          <w:tcPr>
            <w:tcW w:w="18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Болезнь Паркинсона</w:t>
            </w:r>
          </w:p>
        </w:tc>
        <w:tc>
          <w:tcPr>
            <w:tcW w:w="36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G20</w:t>
            </w:r>
          </w:p>
        </w:tc>
        <w:tc>
          <w:tcPr>
            <w:tcW w:w="338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Z51.5 - Паллиативная помощь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8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Болезнь Альцгеймера</w:t>
            </w:r>
          </w:p>
        </w:tc>
        <w:tc>
          <w:tcPr>
            <w:tcW w:w="36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G30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8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дегенеративные заболевания нервной системы</w:t>
            </w:r>
          </w:p>
        </w:tc>
        <w:tc>
          <w:tcPr>
            <w:tcW w:w="36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G31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8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Паралитические синдромы</w:t>
            </w:r>
          </w:p>
        </w:tc>
        <w:tc>
          <w:tcPr>
            <w:tcW w:w="36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G81-83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8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поражения нервной системы (энцефалопатии)</w:t>
            </w:r>
          </w:p>
        </w:tc>
        <w:tc>
          <w:tcPr>
            <w:tcW w:w="36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G92-G93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01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8" w:id="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</w:t>
            </w:r>
          </w:p>
          <w:bookmarkEnd w:id="80"/>
        </w:tc>
        <w:tc>
          <w:tcPr>
            <w:tcW w:w="233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Болезни эндокринной системы, расстройства питания и нарушения обмена веществ</w:t>
            </w:r>
          </w:p>
        </w:tc>
        <w:tc>
          <w:tcPr>
            <w:tcW w:w="18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Сахарный диабет 1 типа</w:t>
            </w:r>
          </w:p>
        </w:tc>
        <w:tc>
          <w:tcPr>
            <w:tcW w:w="36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E10</w:t>
            </w:r>
          </w:p>
        </w:tc>
        <w:tc>
          <w:tcPr>
            <w:tcW w:w="338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Z51.5 - Паллиативная помощь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8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Сахарный диабет 2 типа</w:t>
            </w:r>
          </w:p>
        </w:tc>
        <w:tc>
          <w:tcPr>
            <w:tcW w:w="36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E11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01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0" w:id="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</w:t>
            </w:r>
          </w:p>
          <w:bookmarkEnd w:id="81"/>
        </w:tc>
        <w:tc>
          <w:tcPr>
            <w:tcW w:w="233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1" w:id="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Болезни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системы кровообращения</w:t>
            </w:r>
          </w:p>
          <w:bookmarkEnd w:id="82"/>
        </w:tc>
        <w:tc>
          <w:tcPr>
            <w:tcW w:w="18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формы сердечно-легочной недостаточности</w:t>
            </w:r>
          </w:p>
        </w:tc>
        <w:tc>
          <w:tcPr>
            <w:tcW w:w="36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I27</w:t>
            </w:r>
          </w:p>
        </w:tc>
        <w:tc>
          <w:tcPr>
            <w:tcW w:w="338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Z51.5 - Паллиативная помощь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8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Сердечная недостаточность</w:t>
            </w:r>
          </w:p>
        </w:tc>
        <w:tc>
          <w:tcPr>
            <w:tcW w:w="36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I50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8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Последствия цереброваскулярных болезней</w:t>
            </w:r>
          </w:p>
        </w:tc>
        <w:tc>
          <w:tcPr>
            <w:tcW w:w="36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I69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01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9" w:id="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</w:t>
            </w:r>
          </w:p>
          <w:bookmarkEnd w:id="83"/>
        </w:tc>
        <w:tc>
          <w:tcPr>
            <w:tcW w:w="233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0" w:id="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Болезни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органов дыхания</w:t>
            </w:r>
          </w:p>
          <w:bookmarkEnd w:id="84"/>
        </w:tc>
        <w:tc>
          <w:tcPr>
            <w:tcW w:w="18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Другая хроническая обструктивная легочная болезнь</w:t>
            </w:r>
          </w:p>
        </w:tc>
        <w:tc>
          <w:tcPr>
            <w:tcW w:w="36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J44</w:t>
            </w:r>
          </w:p>
        </w:tc>
        <w:tc>
          <w:tcPr>
            <w:tcW w:w="338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Z51.5 - Паллиативная помощь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8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Плевральный выпот, не классифицированный в других рубриках</w:t>
            </w:r>
          </w:p>
        </w:tc>
        <w:tc>
          <w:tcPr>
            <w:tcW w:w="36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J90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8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Плевральный выпот, классифицированный в других рубриках</w:t>
            </w:r>
          </w:p>
        </w:tc>
        <w:tc>
          <w:tcPr>
            <w:tcW w:w="36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J91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8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Дыхательная недостаточность, не классифицированная в других рубриках</w:t>
            </w:r>
          </w:p>
        </w:tc>
        <w:tc>
          <w:tcPr>
            <w:tcW w:w="36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J96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01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4" w:id="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</w:t>
            </w:r>
          </w:p>
          <w:bookmarkEnd w:id="85"/>
        </w:tc>
        <w:tc>
          <w:tcPr>
            <w:tcW w:w="233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Болезни органов пищеварения</w:t>
            </w:r>
          </w:p>
        </w:tc>
        <w:tc>
          <w:tcPr>
            <w:tcW w:w="18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Токсическое поражение печени с картиной других нарушений печени</w:t>
            </w:r>
          </w:p>
        </w:tc>
        <w:tc>
          <w:tcPr>
            <w:tcW w:w="36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К71.7</w:t>
            </w:r>
          </w:p>
        </w:tc>
        <w:tc>
          <w:tcPr>
            <w:tcW w:w="338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Z51.5 - Паллиативная помощь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8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Печеночная недостаточность, не классифицированная в других рубриках</w:t>
            </w:r>
          </w:p>
        </w:tc>
        <w:tc>
          <w:tcPr>
            <w:tcW w:w="36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К72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8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Фиброз и цирроз печени</w:t>
            </w:r>
          </w:p>
        </w:tc>
        <w:tc>
          <w:tcPr>
            <w:tcW w:w="36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К74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01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2" w:id="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</w:t>
            </w:r>
          </w:p>
          <w:bookmarkEnd w:id="86"/>
        </w:tc>
        <w:tc>
          <w:tcPr>
            <w:tcW w:w="233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Болезни мочеполовой системы</w:t>
            </w:r>
          </w:p>
        </w:tc>
        <w:tc>
          <w:tcPr>
            <w:tcW w:w="18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Хроническая болезнь почек</w:t>
            </w:r>
          </w:p>
        </w:tc>
        <w:tc>
          <w:tcPr>
            <w:tcW w:w="36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N18</w:t>
            </w:r>
          </w:p>
        </w:tc>
        <w:tc>
          <w:tcPr>
            <w:tcW w:w="33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Z51.5 - Паллиативная помощь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8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Почечная недостаточность неуточненная</w:t>
            </w:r>
          </w:p>
        </w:tc>
        <w:tc>
          <w:tcPr>
            <w:tcW w:w="36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N19</w:t>
            </w:r>
          </w:p>
        </w:tc>
        <w:tc>
          <w:tcPr>
            <w:tcW w:w="33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0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4" w:id="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</w:t>
            </w:r>
          </w:p>
          <w:bookmarkEnd w:id="87"/>
        </w:tc>
        <w:tc>
          <w:tcPr>
            <w:tcW w:w="23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Травмы</w:t>
            </w:r>
          </w:p>
        </w:tc>
        <w:tc>
          <w:tcPr>
            <w:tcW w:w="18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Травмы</w:t>
            </w:r>
          </w:p>
        </w:tc>
        <w:tc>
          <w:tcPr>
            <w:tcW w:w="36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S00-S79</w:t>
            </w:r>
          </w:p>
        </w:tc>
        <w:tc>
          <w:tcPr>
            <w:tcW w:w="33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Z51.5 - Паллиативная помощь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паллиативной помощи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сестринского ухода</w:t>
            </w:r>
          </w:p>
        </w:tc>
      </w:tr>
    </w:tbl>
    <w:bookmarkStart w:name="z571" w:id="8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</w:t>
      </w:r>
      <w:r>
        <w:br/>
      </w:r>
      <w:r>
        <w:rPr>
          <w:rFonts w:ascii="Times New Roman"/>
          <w:b/>
          <w:i w:val="false"/>
          <w:color w:val="000000"/>
        </w:rPr>
        <w:t>услуг паллиативной помощи и сестринского ухода</w:t>
      </w:r>
    </w:p>
    <w:bookmarkEnd w:id="8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6836"/>
        <w:gridCol w:w="5464"/>
      </w:tblGrid>
      <w:tr>
        <w:trPr>
          <w:trHeight w:val="30" w:hRule="atLeast"/>
        </w:trPr>
        <w:tc>
          <w:tcPr>
            <w:tcW w:w="68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2" w:id="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Код услуги </w:t>
            </w:r>
          </w:p>
          <w:bookmarkEnd w:id="89"/>
        </w:tc>
        <w:tc>
          <w:tcPr>
            <w:tcW w:w="5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Услуги, оказываемые врачом</w:t>
            </w:r>
          </w:p>
        </w:tc>
      </w:tr>
      <w:tr>
        <w:trPr>
          <w:trHeight w:val="30" w:hRule="atLeast"/>
        </w:trPr>
        <w:tc>
          <w:tcPr>
            <w:tcW w:w="68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5" w:id="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А.02.001.000</w:t>
            </w:r>
          </w:p>
          <w:bookmarkEnd w:id="90"/>
        </w:tc>
        <w:tc>
          <w:tcPr>
            <w:tcW w:w="5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Консультация (осмотр) терапевта </w:t>
            </w:r>
          </w:p>
        </w:tc>
      </w:tr>
      <w:tr>
        <w:trPr>
          <w:trHeight w:val="30" w:hRule="atLeast"/>
        </w:trPr>
        <w:tc>
          <w:tcPr>
            <w:tcW w:w="68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8" w:id="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А.02.002.000</w:t>
            </w:r>
          </w:p>
          <w:bookmarkEnd w:id="91"/>
        </w:tc>
        <w:tc>
          <w:tcPr>
            <w:tcW w:w="5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 (осмотр) педиатра</w:t>
            </w:r>
          </w:p>
        </w:tc>
      </w:tr>
      <w:tr>
        <w:trPr>
          <w:trHeight w:val="30" w:hRule="atLeast"/>
        </w:trPr>
        <w:tc>
          <w:tcPr>
            <w:tcW w:w="68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1" w:id="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А.02.018.000</w:t>
            </w:r>
          </w:p>
          <w:bookmarkEnd w:id="92"/>
        </w:tc>
        <w:tc>
          <w:tcPr>
            <w:tcW w:w="5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 (осмотр) невропатолога</w:t>
            </w:r>
          </w:p>
        </w:tc>
      </w:tr>
      <w:tr>
        <w:trPr>
          <w:trHeight w:val="30" w:hRule="atLeast"/>
        </w:trPr>
        <w:tc>
          <w:tcPr>
            <w:tcW w:w="68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4" w:id="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А02.015.000</w:t>
            </w:r>
          </w:p>
          <w:bookmarkEnd w:id="93"/>
        </w:tc>
        <w:tc>
          <w:tcPr>
            <w:tcW w:w="5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 (осмотр) кардиолога</w:t>
            </w:r>
          </w:p>
        </w:tc>
      </w:tr>
      <w:tr>
        <w:trPr>
          <w:trHeight w:val="30" w:hRule="atLeast"/>
        </w:trPr>
        <w:tc>
          <w:tcPr>
            <w:tcW w:w="68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7" w:id="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А.02.044.000</w:t>
            </w:r>
          </w:p>
          <w:bookmarkEnd w:id="94"/>
        </w:tc>
        <w:tc>
          <w:tcPr>
            <w:tcW w:w="5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 (осмотр) фтизиатра</w:t>
            </w:r>
          </w:p>
        </w:tc>
      </w:tr>
      <w:tr>
        <w:trPr>
          <w:trHeight w:val="30" w:hRule="atLeast"/>
        </w:trPr>
        <w:tc>
          <w:tcPr>
            <w:tcW w:w="68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0" w:id="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А.02.013.000</w:t>
            </w:r>
          </w:p>
          <w:bookmarkEnd w:id="95"/>
        </w:tc>
        <w:tc>
          <w:tcPr>
            <w:tcW w:w="5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 (осмотр) хирурга</w:t>
            </w:r>
          </w:p>
        </w:tc>
      </w:tr>
      <w:tr>
        <w:trPr>
          <w:trHeight w:val="30" w:hRule="atLeast"/>
        </w:trPr>
        <w:tc>
          <w:tcPr>
            <w:tcW w:w="68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3" w:id="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D.54.910.426</w:t>
            </w:r>
          </w:p>
          <w:bookmarkEnd w:id="96"/>
        </w:tc>
        <w:tc>
          <w:tcPr>
            <w:tcW w:w="5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Лапароцентез</w:t>
            </w:r>
          </w:p>
        </w:tc>
      </w:tr>
      <w:tr>
        <w:trPr>
          <w:trHeight w:val="30" w:hRule="atLeast"/>
        </w:trPr>
        <w:tc>
          <w:tcPr>
            <w:tcW w:w="68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6" w:id="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D.54.910.427</w:t>
            </w:r>
          </w:p>
          <w:bookmarkEnd w:id="97"/>
        </w:tc>
        <w:tc>
          <w:tcPr>
            <w:tcW w:w="5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Плевроцентез</w:t>
            </w:r>
          </w:p>
        </w:tc>
      </w:tr>
      <w:tr>
        <w:trPr>
          <w:trHeight w:val="30" w:hRule="atLeast"/>
        </w:trPr>
        <w:tc>
          <w:tcPr>
            <w:tcW w:w="68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9" w:id="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D.54.910.428</w:t>
            </w:r>
          </w:p>
          <w:bookmarkEnd w:id="98"/>
        </w:tc>
        <w:tc>
          <w:tcPr>
            <w:tcW w:w="5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Трахестомия</w:t>
            </w:r>
          </w:p>
        </w:tc>
      </w:tr>
      <w:tr>
        <w:trPr>
          <w:trHeight w:val="30" w:hRule="atLeast"/>
        </w:trPr>
        <w:tc>
          <w:tcPr>
            <w:tcW w:w="68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2" w:id="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D.54.910.429</w:t>
            </w:r>
          </w:p>
          <w:bookmarkEnd w:id="99"/>
        </w:tc>
        <w:tc>
          <w:tcPr>
            <w:tcW w:w="5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Установка назогастрального зонда</w:t>
            </w:r>
          </w:p>
        </w:tc>
      </w:tr>
      <w:tr>
        <w:trPr>
          <w:trHeight w:val="30" w:hRule="atLeast"/>
        </w:trPr>
        <w:tc>
          <w:tcPr>
            <w:tcW w:w="68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5" w:id="1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D.54.910.430</w:t>
            </w:r>
          </w:p>
          <w:bookmarkEnd w:id="100"/>
        </w:tc>
        <w:tc>
          <w:tcPr>
            <w:tcW w:w="5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Установка мочевого катетера</w:t>
            </w:r>
          </w:p>
        </w:tc>
      </w:tr>
      <w:tr>
        <w:trPr>
          <w:trHeight w:val="30" w:hRule="atLeast"/>
        </w:trPr>
        <w:tc>
          <w:tcPr>
            <w:tcW w:w="68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8" w:id="1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услуги</w:t>
            </w:r>
          </w:p>
          <w:bookmarkEnd w:id="101"/>
        </w:tc>
        <w:tc>
          <w:tcPr>
            <w:tcW w:w="5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Услуги, оказываемые средним медицинским персоналом</w:t>
            </w:r>
          </w:p>
        </w:tc>
      </w:tr>
      <w:tr>
        <w:trPr>
          <w:trHeight w:val="30" w:hRule="atLeast"/>
        </w:trPr>
        <w:tc>
          <w:tcPr>
            <w:tcW w:w="68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1" w:id="1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D93.891.019</w:t>
            </w:r>
          </w:p>
          <w:bookmarkEnd w:id="102"/>
        </w:tc>
        <w:tc>
          <w:tcPr>
            <w:tcW w:w="5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Обучение уходу за больным ребенком</w:t>
            </w:r>
          </w:p>
        </w:tc>
      </w:tr>
      <w:tr>
        <w:trPr>
          <w:trHeight w:val="30" w:hRule="atLeast"/>
        </w:trPr>
        <w:tc>
          <w:tcPr>
            <w:tcW w:w="68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4" w:id="1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D93.891.022</w:t>
            </w:r>
          </w:p>
          <w:bookmarkEnd w:id="103"/>
        </w:tc>
        <w:tc>
          <w:tcPr>
            <w:tcW w:w="5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Уход за волосами, ногтями, бритье тяжелобольного пациента</w:t>
            </w:r>
          </w:p>
        </w:tc>
      </w:tr>
      <w:tr>
        <w:trPr>
          <w:trHeight w:val="30" w:hRule="atLeast"/>
        </w:trPr>
        <w:tc>
          <w:tcPr>
            <w:tcW w:w="68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7" w:id="1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D93.891.023</w:t>
            </w:r>
          </w:p>
          <w:bookmarkEnd w:id="104"/>
        </w:tc>
        <w:tc>
          <w:tcPr>
            <w:tcW w:w="5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Уход за полостью рта тяжелобольного пациента</w:t>
            </w:r>
          </w:p>
        </w:tc>
      </w:tr>
      <w:tr>
        <w:trPr>
          <w:trHeight w:val="30" w:hRule="atLeast"/>
        </w:trPr>
        <w:tc>
          <w:tcPr>
            <w:tcW w:w="68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0" w:id="1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D93.891.024</w:t>
            </w:r>
          </w:p>
          <w:bookmarkEnd w:id="105"/>
        </w:tc>
        <w:tc>
          <w:tcPr>
            <w:tcW w:w="5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Отсасывание слизи из ротоглотки</w:t>
            </w:r>
          </w:p>
        </w:tc>
      </w:tr>
      <w:tr>
        <w:trPr>
          <w:trHeight w:val="30" w:hRule="atLeast"/>
        </w:trPr>
        <w:tc>
          <w:tcPr>
            <w:tcW w:w="68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3" w:id="1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D93.891.025</w:t>
            </w:r>
          </w:p>
          <w:bookmarkEnd w:id="106"/>
        </w:tc>
        <w:tc>
          <w:tcPr>
            <w:tcW w:w="5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Пособие при оростомах, эзофагостомах</w:t>
            </w:r>
          </w:p>
        </w:tc>
      </w:tr>
      <w:tr>
        <w:trPr>
          <w:trHeight w:val="30" w:hRule="atLeast"/>
        </w:trPr>
        <w:tc>
          <w:tcPr>
            <w:tcW w:w="68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6" w:id="1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D93.891.026</w:t>
            </w:r>
          </w:p>
          <w:bookmarkEnd w:id="107"/>
        </w:tc>
        <w:tc>
          <w:tcPr>
            <w:tcW w:w="5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Пособие при трахеостоме</w:t>
            </w:r>
          </w:p>
        </w:tc>
      </w:tr>
      <w:tr>
        <w:trPr>
          <w:trHeight w:val="30" w:hRule="atLeast"/>
        </w:trPr>
        <w:tc>
          <w:tcPr>
            <w:tcW w:w="68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9" w:id="1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D93.891.027</w:t>
            </w:r>
          </w:p>
          <w:bookmarkEnd w:id="108"/>
        </w:tc>
        <w:tc>
          <w:tcPr>
            <w:tcW w:w="5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Уход за назогастральным зондом, носовыми канюлями и катетером</w:t>
            </w:r>
          </w:p>
        </w:tc>
      </w:tr>
      <w:tr>
        <w:trPr>
          <w:trHeight w:val="30" w:hRule="atLeast"/>
        </w:trPr>
        <w:tc>
          <w:tcPr>
            <w:tcW w:w="68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2" w:id="1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D93.891.028</w:t>
            </w:r>
          </w:p>
          <w:bookmarkEnd w:id="109"/>
        </w:tc>
        <w:tc>
          <w:tcPr>
            <w:tcW w:w="5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Отсасывание слизи из верхних дыхательных путей</w:t>
            </w:r>
          </w:p>
        </w:tc>
      </w:tr>
      <w:tr>
        <w:trPr>
          <w:trHeight w:val="30" w:hRule="atLeast"/>
        </w:trPr>
        <w:tc>
          <w:tcPr>
            <w:tcW w:w="68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5" w:id="1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D93.891.029</w:t>
            </w:r>
          </w:p>
          <w:bookmarkEnd w:id="110"/>
        </w:tc>
        <w:tc>
          <w:tcPr>
            <w:tcW w:w="5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Отсасывание слизи из носа</w:t>
            </w:r>
          </w:p>
        </w:tc>
      </w:tr>
      <w:tr>
        <w:trPr>
          <w:trHeight w:val="30" w:hRule="atLeast"/>
        </w:trPr>
        <w:tc>
          <w:tcPr>
            <w:tcW w:w="68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8" w:id="1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D93.891.030</w:t>
            </w:r>
          </w:p>
          <w:bookmarkEnd w:id="111"/>
        </w:tc>
        <w:tc>
          <w:tcPr>
            <w:tcW w:w="5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Пособие при фарингостоме</w:t>
            </w:r>
          </w:p>
        </w:tc>
      </w:tr>
      <w:tr>
        <w:trPr>
          <w:trHeight w:val="30" w:hRule="atLeast"/>
        </w:trPr>
        <w:tc>
          <w:tcPr>
            <w:tcW w:w="68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1" w:id="1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D93.891.031</w:t>
            </w:r>
          </w:p>
          <w:bookmarkEnd w:id="112"/>
        </w:tc>
        <w:tc>
          <w:tcPr>
            <w:tcW w:w="5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Введение лекарственных препаратов интраназально</w:t>
            </w:r>
          </w:p>
        </w:tc>
      </w:tr>
      <w:tr>
        <w:trPr>
          <w:trHeight w:val="30" w:hRule="atLeast"/>
        </w:trPr>
        <w:tc>
          <w:tcPr>
            <w:tcW w:w="68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4" w:id="1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D93.891.032</w:t>
            </w:r>
          </w:p>
          <w:bookmarkEnd w:id="113"/>
        </w:tc>
        <w:tc>
          <w:tcPr>
            <w:tcW w:w="5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Пособие при гастростомах</w:t>
            </w:r>
          </w:p>
        </w:tc>
      </w:tr>
      <w:tr>
        <w:trPr>
          <w:trHeight w:val="30" w:hRule="atLeast"/>
        </w:trPr>
        <w:tc>
          <w:tcPr>
            <w:tcW w:w="68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7" w:id="1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D93.891.033</w:t>
            </w:r>
          </w:p>
          <w:bookmarkEnd w:id="114"/>
        </w:tc>
        <w:tc>
          <w:tcPr>
            <w:tcW w:w="5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Уход за назогастральным зондом</w:t>
            </w:r>
          </w:p>
        </w:tc>
      </w:tr>
      <w:tr>
        <w:trPr>
          <w:trHeight w:val="30" w:hRule="atLeast"/>
        </w:trPr>
        <w:tc>
          <w:tcPr>
            <w:tcW w:w="68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0" w:id="1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D93.891.034</w:t>
            </w:r>
          </w:p>
          <w:bookmarkEnd w:id="115"/>
        </w:tc>
        <w:tc>
          <w:tcPr>
            <w:tcW w:w="5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Кормление тяжелобольного пациента через гастростому</w:t>
            </w:r>
          </w:p>
        </w:tc>
      </w:tr>
      <w:tr>
        <w:trPr>
          <w:trHeight w:val="30" w:hRule="atLeast"/>
        </w:trPr>
        <w:tc>
          <w:tcPr>
            <w:tcW w:w="68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3" w:id="1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D93.891.035</w:t>
            </w:r>
          </w:p>
          <w:bookmarkEnd w:id="116"/>
        </w:tc>
        <w:tc>
          <w:tcPr>
            <w:tcW w:w="5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Пособие при илеостоме</w:t>
            </w:r>
          </w:p>
        </w:tc>
      </w:tr>
      <w:tr>
        <w:trPr>
          <w:trHeight w:val="30" w:hRule="atLeast"/>
        </w:trPr>
        <w:tc>
          <w:tcPr>
            <w:tcW w:w="68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6" w:id="1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D93.891.036</w:t>
            </w:r>
          </w:p>
          <w:bookmarkEnd w:id="117"/>
        </w:tc>
        <w:tc>
          <w:tcPr>
            <w:tcW w:w="5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Уход за интестинальным зондом</w:t>
            </w:r>
          </w:p>
        </w:tc>
      </w:tr>
      <w:tr>
        <w:trPr>
          <w:trHeight w:val="30" w:hRule="atLeast"/>
        </w:trPr>
        <w:tc>
          <w:tcPr>
            <w:tcW w:w="68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9" w:id="1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D93.891.037</w:t>
            </w:r>
          </w:p>
          <w:bookmarkEnd w:id="118"/>
        </w:tc>
        <w:tc>
          <w:tcPr>
            <w:tcW w:w="5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Кормление тяжелобольного пациента через интестинальный зонд</w:t>
            </w:r>
          </w:p>
        </w:tc>
      </w:tr>
      <w:tr>
        <w:trPr>
          <w:trHeight w:val="30" w:hRule="atLeast"/>
        </w:trPr>
        <w:tc>
          <w:tcPr>
            <w:tcW w:w="68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2" w:id="1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D93.891.038</w:t>
            </w:r>
          </w:p>
          <w:bookmarkEnd w:id="119"/>
        </w:tc>
        <w:tc>
          <w:tcPr>
            <w:tcW w:w="5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Обучение уходу за илеостомой</w:t>
            </w:r>
          </w:p>
        </w:tc>
      </w:tr>
      <w:tr>
        <w:trPr>
          <w:trHeight w:val="30" w:hRule="atLeast"/>
        </w:trPr>
        <w:tc>
          <w:tcPr>
            <w:tcW w:w="68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5" w:id="1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D93.891.039</w:t>
            </w:r>
          </w:p>
          <w:bookmarkEnd w:id="120"/>
        </w:tc>
        <w:tc>
          <w:tcPr>
            <w:tcW w:w="5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Пособие при стомах толстой кишки</w:t>
            </w:r>
          </w:p>
        </w:tc>
      </w:tr>
      <w:tr>
        <w:trPr>
          <w:trHeight w:val="30" w:hRule="atLeast"/>
        </w:trPr>
        <w:tc>
          <w:tcPr>
            <w:tcW w:w="68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8" w:id="1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D93.891.040</w:t>
            </w:r>
          </w:p>
          <w:bookmarkEnd w:id="121"/>
        </w:tc>
        <w:tc>
          <w:tcPr>
            <w:tcW w:w="5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Обучение уходу за колостомой</w:t>
            </w:r>
          </w:p>
        </w:tc>
      </w:tr>
      <w:tr>
        <w:trPr>
          <w:trHeight w:val="30" w:hRule="atLeast"/>
        </w:trPr>
        <w:tc>
          <w:tcPr>
            <w:tcW w:w="68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1" w:id="1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D93.891.041</w:t>
            </w:r>
          </w:p>
          <w:bookmarkEnd w:id="122"/>
        </w:tc>
        <w:tc>
          <w:tcPr>
            <w:tcW w:w="5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Пособие при дефекации тяжелобольного пациента</w:t>
            </w:r>
          </w:p>
        </w:tc>
      </w:tr>
      <w:tr>
        <w:trPr>
          <w:trHeight w:val="30" w:hRule="atLeast"/>
        </w:trPr>
        <w:tc>
          <w:tcPr>
            <w:tcW w:w="68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4" w:id="1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D93.891.042</w:t>
            </w:r>
          </w:p>
          <w:bookmarkEnd w:id="123"/>
        </w:tc>
        <w:tc>
          <w:tcPr>
            <w:tcW w:w="5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Постановка очистительной клизмы</w:t>
            </w:r>
          </w:p>
        </w:tc>
      </w:tr>
      <w:tr>
        <w:trPr>
          <w:trHeight w:val="30" w:hRule="atLeast"/>
        </w:trPr>
        <w:tc>
          <w:tcPr>
            <w:tcW w:w="68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7" w:id="1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D93.891.043</w:t>
            </w:r>
          </w:p>
          <w:bookmarkEnd w:id="124"/>
        </w:tc>
        <w:tc>
          <w:tcPr>
            <w:tcW w:w="5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Постановка газоотводной трубки</w:t>
            </w:r>
          </w:p>
        </w:tc>
      </w:tr>
      <w:tr>
        <w:trPr>
          <w:trHeight w:val="30" w:hRule="atLeast"/>
        </w:trPr>
        <w:tc>
          <w:tcPr>
            <w:tcW w:w="68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0" w:id="1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D93.891.044</w:t>
            </w:r>
          </w:p>
          <w:bookmarkEnd w:id="125"/>
        </w:tc>
        <w:tc>
          <w:tcPr>
            <w:tcW w:w="5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Удаление копролита</w:t>
            </w:r>
          </w:p>
        </w:tc>
      </w:tr>
      <w:tr>
        <w:trPr>
          <w:trHeight w:val="30" w:hRule="atLeast"/>
        </w:trPr>
        <w:tc>
          <w:tcPr>
            <w:tcW w:w="68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3" w:id="1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D93.891.045</w:t>
            </w:r>
          </w:p>
          <w:bookmarkEnd w:id="126"/>
        </w:tc>
        <w:tc>
          <w:tcPr>
            <w:tcW w:w="5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Пособие при недержании кала</w:t>
            </w:r>
          </w:p>
        </w:tc>
      </w:tr>
      <w:tr>
        <w:trPr>
          <w:trHeight w:val="30" w:hRule="atLeast"/>
        </w:trPr>
        <w:tc>
          <w:tcPr>
            <w:tcW w:w="68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6" w:id="1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D93.891.046</w:t>
            </w:r>
          </w:p>
          <w:bookmarkEnd w:id="127"/>
        </w:tc>
        <w:tc>
          <w:tcPr>
            <w:tcW w:w="5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Постановка сифонной клизмы</w:t>
            </w:r>
          </w:p>
        </w:tc>
      </w:tr>
      <w:tr>
        <w:trPr>
          <w:trHeight w:val="30" w:hRule="atLeast"/>
        </w:trPr>
        <w:tc>
          <w:tcPr>
            <w:tcW w:w="68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9" w:id="1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D93.891.047</w:t>
            </w:r>
          </w:p>
          <w:bookmarkEnd w:id="128"/>
        </w:tc>
        <w:tc>
          <w:tcPr>
            <w:tcW w:w="5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Введение, извлечение влагалищного поддерживающего кольца (пессария)</w:t>
            </w:r>
          </w:p>
        </w:tc>
      </w:tr>
      <w:tr>
        <w:trPr>
          <w:trHeight w:val="30" w:hRule="atLeast"/>
        </w:trPr>
        <w:tc>
          <w:tcPr>
            <w:tcW w:w="68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2" w:id="1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D93.891.048</w:t>
            </w:r>
          </w:p>
          <w:bookmarkEnd w:id="129"/>
        </w:tc>
        <w:tc>
          <w:tcPr>
            <w:tcW w:w="5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Уход за наружным слуховым проходом</w:t>
            </w:r>
          </w:p>
        </w:tc>
      </w:tr>
      <w:tr>
        <w:trPr>
          <w:trHeight w:val="30" w:hRule="atLeast"/>
        </w:trPr>
        <w:tc>
          <w:tcPr>
            <w:tcW w:w="68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5" w:id="1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D93.891.049</w:t>
            </w:r>
          </w:p>
          <w:bookmarkEnd w:id="130"/>
        </w:tc>
        <w:tc>
          <w:tcPr>
            <w:tcW w:w="5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Уход за глазами тяжелобольного пациента</w:t>
            </w:r>
          </w:p>
        </w:tc>
      </w:tr>
      <w:tr>
        <w:trPr>
          <w:trHeight w:val="30" w:hRule="atLeast"/>
        </w:trPr>
        <w:tc>
          <w:tcPr>
            <w:tcW w:w="68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8" w:id="1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D93.891.050</w:t>
            </w:r>
          </w:p>
          <w:bookmarkEnd w:id="131"/>
        </w:tc>
        <w:tc>
          <w:tcPr>
            <w:tcW w:w="5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Инстилляция лекарственных веществ в конъюнктивную полость</w:t>
            </w:r>
          </w:p>
        </w:tc>
      </w:tr>
      <w:tr>
        <w:trPr>
          <w:trHeight w:val="30" w:hRule="atLeast"/>
        </w:trPr>
        <w:tc>
          <w:tcPr>
            <w:tcW w:w="68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1" w:id="1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D93.891.051</w:t>
            </w:r>
          </w:p>
          <w:bookmarkEnd w:id="132"/>
        </w:tc>
        <w:tc>
          <w:tcPr>
            <w:tcW w:w="5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Пособие при мочеиспускании тяжелобольного пациента</w:t>
            </w:r>
          </w:p>
        </w:tc>
      </w:tr>
      <w:tr>
        <w:trPr>
          <w:trHeight w:val="30" w:hRule="atLeast"/>
        </w:trPr>
        <w:tc>
          <w:tcPr>
            <w:tcW w:w="68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4" w:id="1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D93.891.052</w:t>
            </w:r>
          </w:p>
          <w:bookmarkEnd w:id="133"/>
        </w:tc>
        <w:tc>
          <w:tcPr>
            <w:tcW w:w="5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Уход за мочевым катетером</w:t>
            </w:r>
          </w:p>
        </w:tc>
      </w:tr>
      <w:tr>
        <w:trPr>
          <w:trHeight w:val="30" w:hRule="atLeast"/>
        </w:trPr>
        <w:tc>
          <w:tcPr>
            <w:tcW w:w="68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7" w:id="1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D93.891.053</w:t>
            </w:r>
          </w:p>
          <w:bookmarkEnd w:id="134"/>
        </w:tc>
        <w:tc>
          <w:tcPr>
            <w:tcW w:w="5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Уход за цистостомой и уростомой</w:t>
            </w:r>
          </w:p>
        </w:tc>
      </w:tr>
      <w:tr>
        <w:trPr>
          <w:trHeight w:val="30" w:hRule="atLeast"/>
        </w:trPr>
        <w:tc>
          <w:tcPr>
            <w:tcW w:w="68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0" w:id="1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D93.891.054</w:t>
            </w:r>
          </w:p>
          <w:bookmarkEnd w:id="135"/>
        </w:tc>
        <w:tc>
          <w:tcPr>
            <w:tcW w:w="5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Пособие при недержании мочи</w:t>
            </w:r>
          </w:p>
        </w:tc>
      </w:tr>
      <w:tr>
        <w:trPr>
          <w:trHeight w:val="30" w:hRule="atLeast"/>
        </w:trPr>
        <w:tc>
          <w:tcPr>
            <w:tcW w:w="68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3" w:id="1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D93.891.055</w:t>
            </w:r>
          </w:p>
          <w:bookmarkEnd w:id="136"/>
        </w:tc>
        <w:tc>
          <w:tcPr>
            <w:tcW w:w="5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Перемещение и/или размещение тяжелобольного пациента в постели</w:t>
            </w:r>
          </w:p>
        </w:tc>
      </w:tr>
      <w:tr>
        <w:trPr>
          <w:trHeight w:val="30" w:hRule="atLeast"/>
        </w:trPr>
        <w:tc>
          <w:tcPr>
            <w:tcW w:w="68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6" w:id="1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D93.891.057</w:t>
            </w:r>
          </w:p>
          <w:bookmarkEnd w:id="137"/>
        </w:tc>
        <w:tc>
          <w:tcPr>
            <w:tcW w:w="5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Кормление тяжелобольного пациента через рот и/или назогастральный зонд</w:t>
            </w:r>
          </w:p>
        </w:tc>
      </w:tr>
      <w:tr>
        <w:trPr>
          <w:trHeight w:val="30" w:hRule="atLeast"/>
        </w:trPr>
        <w:tc>
          <w:tcPr>
            <w:tcW w:w="68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9" w:id="1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D93.891.058</w:t>
            </w:r>
          </w:p>
          <w:bookmarkEnd w:id="138"/>
        </w:tc>
        <w:tc>
          <w:tcPr>
            <w:tcW w:w="5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Приготовление и смена постельного белья тяжелобольному пациенту</w:t>
            </w:r>
          </w:p>
        </w:tc>
      </w:tr>
      <w:tr>
        <w:trPr>
          <w:trHeight w:val="30" w:hRule="atLeast"/>
        </w:trPr>
        <w:tc>
          <w:tcPr>
            <w:tcW w:w="68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2" w:id="1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D93.891.059</w:t>
            </w:r>
          </w:p>
          <w:bookmarkEnd w:id="139"/>
        </w:tc>
        <w:tc>
          <w:tcPr>
            <w:tcW w:w="5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Пособие по смене белья и одежды тяжелобольному пациенту</w:t>
            </w:r>
          </w:p>
        </w:tc>
      </w:tr>
      <w:tr>
        <w:trPr>
          <w:trHeight w:val="30" w:hRule="atLeast"/>
        </w:trPr>
        <w:tc>
          <w:tcPr>
            <w:tcW w:w="68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5" w:id="1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D93.891.060</w:t>
            </w:r>
          </w:p>
          <w:bookmarkEnd w:id="140"/>
        </w:tc>
        <w:tc>
          <w:tcPr>
            <w:tcW w:w="5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Уход за промежностью и наружными половыми органами тяжелобольного пациента</w:t>
            </w:r>
          </w:p>
        </w:tc>
      </w:tr>
      <w:tr>
        <w:trPr>
          <w:trHeight w:val="30" w:hRule="atLeast"/>
        </w:trPr>
        <w:tc>
          <w:tcPr>
            <w:tcW w:w="68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8" w:id="1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D93.891.061</w:t>
            </w:r>
          </w:p>
          <w:bookmarkEnd w:id="141"/>
        </w:tc>
        <w:tc>
          <w:tcPr>
            <w:tcW w:w="5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Уход за дренажом</w:t>
            </w:r>
          </w:p>
        </w:tc>
      </w:tr>
      <w:tr>
        <w:trPr>
          <w:trHeight w:val="30" w:hRule="atLeast"/>
        </w:trPr>
        <w:tc>
          <w:tcPr>
            <w:tcW w:w="68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1" w:id="1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D93.891.062</w:t>
            </w:r>
          </w:p>
          <w:bookmarkEnd w:id="142"/>
        </w:tc>
        <w:tc>
          <w:tcPr>
            <w:tcW w:w="5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Пособие при парентеральном введении лекарственных препаратов</w:t>
            </w:r>
          </w:p>
        </w:tc>
      </w:tr>
      <w:tr>
        <w:trPr>
          <w:trHeight w:val="30" w:hRule="atLeast"/>
        </w:trPr>
        <w:tc>
          <w:tcPr>
            <w:tcW w:w="68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4" w:id="1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D93.891.063</w:t>
            </w:r>
          </w:p>
          <w:bookmarkEnd w:id="143"/>
        </w:tc>
        <w:tc>
          <w:tcPr>
            <w:tcW w:w="5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 степени риска развития пролежней</w:t>
            </w:r>
          </w:p>
        </w:tc>
      </w:tr>
      <w:tr>
        <w:trPr>
          <w:trHeight w:val="30" w:hRule="atLeast"/>
        </w:trPr>
        <w:tc>
          <w:tcPr>
            <w:tcW w:w="68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7" w:id="1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D93.891.064</w:t>
            </w:r>
          </w:p>
          <w:bookmarkEnd w:id="144"/>
        </w:tc>
        <w:tc>
          <w:tcPr>
            <w:tcW w:w="5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 степени тяжести пролежней</w:t>
            </w:r>
          </w:p>
        </w:tc>
      </w:tr>
      <w:tr>
        <w:trPr>
          <w:trHeight w:val="30" w:hRule="atLeast"/>
        </w:trPr>
        <w:tc>
          <w:tcPr>
            <w:tcW w:w="68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0" w:id="1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D93.891.065</w:t>
            </w:r>
          </w:p>
          <w:bookmarkEnd w:id="145"/>
        </w:tc>
        <w:tc>
          <w:tcPr>
            <w:tcW w:w="5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 интенсивности боли</w:t>
            </w:r>
          </w:p>
        </w:tc>
      </w:tr>
      <w:tr>
        <w:trPr>
          <w:trHeight w:val="30" w:hRule="atLeast"/>
        </w:trPr>
        <w:tc>
          <w:tcPr>
            <w:tcW w:w="68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3" w:id="1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D93.891.066</w:t>
            </w:r>
          </w:p>
          <w:bookmarkEnd w:id="146"/>
        </w:tc>
        <w:tc>
          <w:tcPr>
            <w:tcW w:w="5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Обучение членов семьи пациента технике перемещения и/или размещения в постели</w:t>
            </w:r>
          </w:p>
        </w:tc>
      </w:tr>
      <w:tr>
        <w:trPr>
          <w:trHeight w:val="30" w:hRule="atLeast"/>
        </w:trPr>
        <w:tc>
          <w:tcPr>
            <w:tcW w:w="68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6" w:id="1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D93.891.067</w:t>
            </w:r>
          </w:p>
          <w:bookmarkEnd w:id="147"/>
        </w:tc>
        <w:tc>
          <w:tcPr>
            <w:tcW w:w="5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Обучение пациента самопомощи при перемещении в постели и/или кресле</w:t>
            </w:r>
          </w:p>
        </w:tc>
      </w:tr>
      <w:tr>
        <w:trPr>
          <w:trHeight w:val="30" w:hRule="atLeast"/>
        </w:trPr>
        <w:tc>
          <w:tcPr>
            <w:tcW w:w="68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9" w:id="1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D93.891.068</w:t>
            </w:r>
          </w:p>
          <w:bookmarkEnd w:id="148"/>
        </w:tc>
        <w:tc>
          <w:tcPr>
            <w:tcW w:w="5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Обучение пациента перемещению на костылях</w:t>
            </w:r>
          </w:p>
        </w:tc>
      </w:tr>
      <w:tr>
        <w:trPr>
          <w:trHeight w:val="30" w:hRule="atLeast"/>
        </w:trPr>
        <w:tc>
          <w:tcPr>
            <w:tcW w:w="68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2" w:id="1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D93.891.069</w:t>
            </w:r>
          </w:p>
          <w:bookmarkEnd w:id="149"/>
        </w:tc>
        <w:tc>
          <w:tcPr>
            <w:tcW w:w="5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Обучение пациента самопомощи при перемещении с помощью дополнительной опоры</w:t>
            </w:r>
          </w:p>
        </w:tc>
      </w:tr>
      <w:tr>
        <w:trPr>
          <w:trHeight w:val="30" w:hRule="atLeast"/>
        </w:trPr>
        <w:tc>
          <w:tcPr>
            <w:tcW w:w="68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5" w:id="1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D93.891.021</w:t>
            </w:r>
          </w:p>
          <w:bookmarkEnd w:id="150"/>
        </w:tc>
        <w:tc>
          <w:tcPr>
            <w:tcW w:w="5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Наложение повязки при нарушении целостности кожных покровов</w:t>
            </w:r>
          </w:p>
        </w:tc>
      </w:tr>
      <w:tr>
        <w:trPr>
          <w:trHeight w:val="30" w:hRule="atLeast"/>
        </w:trPr>
        <w:tc>
          <w:tcPr>
            <w:tcW w:w="68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8" w:id="1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услуги</w:t>
            </w:r>
          </w:p>
          <w:bookmarkEnd w:id="151"/>
        </w:tc>
        <w:tc>
          <w:tcPr>
            <w:tcW w:w="5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психолога</w:t>
            </w:r>
          </w:p>
        </w:tc>
      </w:tr>
      <w:tr>
        <w:trPr>
          <w:trHeight w:val="30" w:hRule="atLeast"/>
        </w:trPr>
        <w:tc>
          <w:tcPr>
            <w:tcW w:w="68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1" w:id="1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А02.005.000</w:t>
            </w:r>
          </w:p>
          <w:bookmarkEnd w:id="152"/>
        </w:tc>
        <w:tc>
          <w:tcPr>
            <w:tcW w:w="5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Консультативный прием: Психолог (оценка психологического статуса, психотерапевтические/психологические интервенции, оказание психологической поддержки)</w:t>
            </w:r>
          </w:p>
        </w:tc>
      </w:tr>
      <w:tr>
        <w:trPr>
          <w:trHeight w:val="30" w:hRule="atLeast"/>
        </w:trPr>
        <w:tc>
          <w:tcPr>
            <w:tcW w:w="68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4" w:id="1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услуги</w:t>
            </w:r>
          </w:p>
          <w:bookmarkEnd w:id="153"/>
        </w:tc>
        <w:tc>
          <w:tcPr>
            <w:tcW w:w="5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социального работника</w:t>
            </w:r>
          </w:p>
        </w:tc>
      </w:tr>
      <w:tr>
        <w:trPr>
          <w:trHeight w:val="30" w:hRule="atLeast"/>
        </w:trPr>
        <w:tc>
          <w:tcPr>
            <w:tcW w:w="68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7" w:id="1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A01.006.000</w:t>
            </w:r>
          </w:p>
          <w:bookmarkEnd w:id="154"/>
        </w:tc>
        <w:tc>
          <w:tcPr>
            <w:tcW w:w="5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 (прием) социальный работник с высшим образованием</w:t>
            </w:r>
          </w:p>
        </w:tc>
      </w:tr>
      <w:tr>
        <w:trPr>
          <w:trHeight w:val="30" w:hRule="atLeast"/>
        </w:trPr>
        <w:tc>
          <w:tcPr>
            <w:tcW w:w="68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0" w:id="1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A01.007.000</w:t>
            </w:r>
          </w:p>
          <w:bookmarkEnd w:id="155"/>
        </w:tc>
        <w:tc>
          <w:tcPr>
            <w:tcW w:w="5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 (прием) социальный работник со средним образованием</w:t>
            </w:r>
          </w:p>
        </w:tc>
      </w:tr>
      <w:tr>
        <w:trPr>
          <w:trHeight w:val="30" w:hRule="atLeast"/>
        </w:trPr>
        <w:tc>
          <w:tcPr>
            <w:tcW w:w="68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3" w:id="1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A01.006.001</w:t>
            </w:r>
          </w:p>
          <w:bookmarkEnd w:id="156"/>
        </w:tc>
        <w:tc>
          <w:tcPr>
            <w:tcW w:w="5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и проведение медико-социального обследования: Социальный работник с высшим образованием</w:t>
            </w:r>
          </w:p>
        </w:tc>
      </w:tr>
      <w:tr>
        <w:trPr>
          <w:trHeight w:val="30" w:hRule="atLeast"/>
        </w:trPr>
        <w:tc>
          <w:tcPr>
            <w:tcW w:w="68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6" w:id="1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A01.007.001</w:t>
            </w:r>
          </w:p>
          <w:bookmarkEnd w:id="157"/>
        </w:tc>
        <w:tc>
          <w:tcPr>
            <w:tcW w:w="5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и проведение медико-социального обследования: Социальный работник со средним образованием</w:t>
            </w:r>
          </w:p>
        </w:tc>
      </w:tr>
      <w:tr>
        <w:trPr>
          <w:trHeight w:val="30" w:hRule="atLeast"/>
        </w:trPr>
        <w:tc>
          <w:tcPr>
            <w:tcW w:w="68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9" w:id="1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A01.006.002</w:t>
            </w:r>
          </w:p>
          <w:bookmarkEnd w:id="158"/>
        </w:tc>
        <w:tc>
          <w:tcPr>
            <w:tcW w:w="5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Обучение членов семьи пациента основам медицинского ухода, проводимого в домашних условиях: Социальный работник с высшим образованием</w:t>
            </w:r>
          </w:p>
        </w:tc>
      </w:tr>
      <w:tr>
        <w:trPr>
          <w:trHeight w:val="30" w:hRule="atLeast"/>
        </w:trPr>
        <w:tc>
          <w:tcPr>
            <w:tcW w:w="68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82" w:id="1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A01.007.002</w:t>
            </w:r>
          </w:p>
          <w:bookmarkEnd w:id="159"/>
        </w:tc>
        <w:tc>
          <w:tcPr>
            <w:tcW w:w="5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Обучение членов семьи пациента основам медицинского ухода, проводимого в домашних условиях: Социальный работник со средним образованием</w:t>
            </w:r>
          </w:p>
        </w:tc>
      </w:tr>
      <w:tr>
        <w:trPr>
          <w:trHeight w:val="30" w:hRule="atLeast"/>
        </w:trPr>
        <w:tc>
          <w:tcPr>
            <w:tcW w:w="68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85" w:id="1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Раздел 6 </w:t>
            </w:r>
          </w:p>
          <w:bookmarkEnd w:id="160"/>
        </w:tc>
        <w:tc>
          <w:tcPr>
            <w:tcW w:w="5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Выезд мобильной бригады </w:t>
            </w:r>
          </w:p>
        </w:tc>
      </w:tr>
      <w:tr>
        <w:trPr>
          <w:trHeight w:val="30" w:hRule="atLeast"/>
        </w:trPr>
        <w:tc>
          <w:tcPr>
            <w:tcW w:w="68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88" w:id="1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Е01.006.000</w:t>
            </w:r>
          </w:p>
          <w:bookmarkEnd w:id="161"/>
        </w:tc>
        <w:tc>
          <w:tcPr>
            <w:tcW w:w="5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Выезд мобильной бригады при оказании паллиативной помощи 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ns11="http://schemas.openxmlformats.org/drawingml/2006/chartDrawing" xmlns:c="http://schemas.openxmlformats.org/drawingml/2006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ns11="http://schemas.openxmlformats.org/drawingml/2006/chartDrawing" xmlns:c="http://schemas.openxmlformats.org/drawingml/2006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