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4f54a1" w14:textId="24f54a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перечня медицинской помощи в системе обязательного социального медицинского страхования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20 июня 2019 года № 421.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РЦПИ!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с 01.01.2020.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16 ноября 2015 года "Об обязательном социальном медицинском страховании" Правительство Республики Казахстан ПОСТАНОВЛЯЕТ: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медицинской помощи в системе обязательного социального медицинского страхования.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постановление вводится в действие с 1 января 2020 года и подлежит официальному опубликованию.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Мамин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июня 2019 года</w:t>
            </w:r>
          </w:p>
        </w:tc>
      </w:tr>
    </w:tbl>
    <w:bookmarkStart w:name="z10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медицинской помощи в системе обязательного социального медицинского страхования</w:t>
      </w:r>
    </w:p>
    <w:bookmarkEnd w:id="3"/>
    <w:bookmarkStart w:name="z11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Медицинская помощь в системе обязательного социального медицинского страхования (далее – ОСМС) – объем медицинской помощи, предоставляемой потребителям медицинских услуг за счет активов фонда социального медицинского страхования.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Иностранцы и лица без гражданства, постоянно проживающие на территории Республики Казахстан, а также оралманы пользуются правами и несут обязанности в системе ОСМС наравне с гражданами Республики Казахстан, если иное не предусмотрено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обязательном социальном медицинском страховании".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Иностранцы и члены их семей, временно пребывающие на территории Республики Казахстан в соответствии с условиями международного договора, ратифицированного Республикой Казахстан, пользуются правами и несут обязанности в системе ОСМС наравне с гражданами Республики Казахстан, если иное не предусмотрено законами и международными договорами.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Членами семьи иностранцев являются совместно проживающие супруг (супруга) и дети.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Медицинская помощь в системе ОСМС предоставляется в виде комплекса медицинских услуг, включающих лекарственную помощь, направленных на сохранение и восстановление здоровья населения.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системе ОСМС предоставляются: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консультативно-диагностическая помощь по направлению специалиста первичной медико-санитарной помощи (далее – ПМСП) и профильных специалистов;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стационарозамещающая помощь, за исключением случаев лечения заболеваний в рамках гарантированного объема бесплатной медицинской помощи (далее – ГОБМП), по направлению специалиста ПМСП или медицинской организации;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плановая стационарная помощь, за исключением случаев лечения заболеваний в рамках ГОБМП, по направлению специалиста ПМСП или медицинской организации в рамках планируемого количества случаев госпитализации;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медицинская реабилитация и восстановительное лечение по направлению специалиста ПМСП или медицинской организации по перечню заболеваний (состояний), утвержденному уполномоченным органом;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патологоанатомическая диагностика заболеваний, не входящих в ГОБМП.</w:t>
      </w:r>
    </w:p>
    <w:bookmarkEnd w:id="15"/>
    <w:bookmarkStart w:name="z23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Перечень медицинской помощи в системе ОСМС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Консультативно-диагностическая помощь по направлению специалиста ПМСП и профильных специалистов: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профилактические медицинские осмотры детей в возрасте до восемнадцати лет и лиц старше восемнадцати лет в порядке и с периодичностью, утвержденными уполномоченным органом,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155 Кодекса Республики Казахстан "О здоровье народа и системе здравоохранения" (далее – Кодекс);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прием и консультации профильными специалистами лиц с заболеваниями, не подлежащими динамическому наблюдению в рамках ГОБМП, в том числе: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диагностические услуги, в том числе лабораторная диагностика, по показаниям, по направлению специалиста в порядке, утвержденном уполномоченным органом;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применение высокотехнологичных медицинских услуг, предоставляемых в порядке, утвержденном уполномоченным органом,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42 Кодекса;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выполнение профильными специалистами медицинских манипуляций и процедур в порядке, утвержденном уполномоченным органом;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оказание стационарозамещающей помощи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перечня;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выписка рецептов на лекарственные средства и медицинские изделия, в том числе отдельных категорий граждан с определенными заболеваниями (состояниями), обеспечение лекарственными средствами на амбулаторном уровне в соответствии с перечнем, утвержденным уполномоченным органом,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88 Кодекса;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экспертиза временной нетрудоспособности, проводимая в порядке, утвержденном уполномоченным органом,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59 Кодекса.</w:t>
      </w:r>
    </w:p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оказание экстренной и плановой стоматологической помощи отдельным категориям населения по перечню, утвержденному уполномоченным органом.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Стационарозамещающая помощь предоставляется, за исключением случаев лечения заболеваний в рамках ГОБМП, по направлению специалиста ПМСП или медицинской организации и включает: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осмотр, консультации профильных специалистов;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диагностические услуги, в том числе лабораторную диагностику;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лечение заболевания, послужившего причиной госпитализации и его осложнений, сопутствующих заболеваний, представляющих угрозу жизни, с использованием лекарственных средств, медицинских изделий, путем проведения медицинских манипуляций, процедур и хирургических операций (за исключением эстетических пластических операций);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применение высокотехнологичных медицинских услуг, предоставляемых в порядке, утвержденном уполномоченным органом,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42 Кодекса;</w:t>
      </w:r>
    </w:p>
    <w:bookmarkEnd w:id="29"/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медицинскую реабилитацию и восстановительное лечение по направлению специалиста ПМСП или медицинской организации по перечню заболеваний (состояний), утвержденному уполномоченным органом;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организацию стационара на дому при острых состояниях и обострениях хронических заболеваний лицам с ограниченной подвижностью.</w:t>
      </w:r>
    </w:p>
    <w:bookmarkEnd w:id="31"/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Плановая стационарная помощь предоставляется, за исключением случаев лечения заболеваний в рамках ГОБМП, по направлению специалиста ПМСП или медицинской организации в рамках планируемого количества случаев госпитализации и включает:</w:t>
      </w:r>
    </w:p>
    <w:bookmarkEnd w:id="32"/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осмотр, консультации профильных специалистов по медицинским показаниям, в том числе с использованием информационно-коммуникационных технологий;</w:t>
      </w:r>
    </w:p>
    <w:bookmarkEnd w:id="33"/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диагностические услуги, в том числе лабораторную диагностику, по медицинским показаниям;</w:t>
      </w:r>
    </w:p>
    <w:bookmarkEnd w:id="34"/>
    <w:bookmarkStart w:name="z4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лечение заболевания, послужившего причиной госпитализации и его осложнений, сопутствующих заболеваний, представляющих угрозу жизни, с использованием лекарственных средств, медицинских изделий, путем проведения медицинских манипуляций, процедур и хирургических операций (за исключением эстетических пластических операций);</w:t>
      </w:r>
    </w:p>
    <w:bookmarkEnd w:id="35"/>
    <w:bookmarkStart w:name="z4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обеспечение кровью, ее компонентами в соответствии с номенклатурой и в порядке их заготовки, переработки, хранения, реализации, а также кровью, ее компонентами, препаратами в соответствии с порядком их хранения, переливания, утвержденными уполномоченным органом,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162 Кодекса;</w:t>
      </w:r>
    </w:p>
    <w:bookmarkEnd w:id="36"/>
    <w:bookmarkStart w:name="z4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применение высокотехнологичных медицинских услуг, предоставляемых в порядке, утвержденном уполномоченным органом,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42 Кодекса;</w:t>
      </w:r>
    </w:p>
    <w:bookmarkEnd w:id="37"/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медицинскую реабилитацию и восстановительное лечение по направлению специалиста ПМСП или медицинской организации по перечню заболеваний (состояний), утвержденному уполномоченным органом;</w:t>
      </w:r>
    </w:p>
    <w:bookmarkEnd w:id="38"/>
    <w:bookmarkStart w:name="z4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экспертизу временной нетрудоспособности, проводимую в порядке, утвержденном уполномоченным органом,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59 Кодекса;</w:t>
      </w:r>
    </w:p>
    <w:bookmarkEnd w:id="39"/>
    <w:bookmarkStart w:name="z4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лечебное питание, предоставляемое согласно натуральным нормам на питание, утвержденным Правительством Республики Казахстан, в соответствии с абзацем вторым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69 Бюджетного кодекса Республики Казахстан;</w:t>
      </w:r>
    </w:p>
    <w:bookmarkEnd w:id="40"/>
    <w:bookmarkStart w:name="z5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предоставление пациенту на весь период госпитализации койко-места, без предоставления дополнительных сервисных услуг в палате стационара (телевизор, холодильник, телефонная связь, заказное питание, индивидуальное пребывание в палате, за исключением случаев, обусловленных медицинскими показаниями);</w:t>
      </w:r>
    </w:p>
    <w:bookmarkEnd w:id="41"/>
    <w:bookmarkStart w:name="z5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предоставление возможности находиться в медицинской организации матери (отцу) или иному лицу, непосредственно осуществляющему уход за ребенком в возрасте до трех лет, а также за тяжелобольными детьми старшего возраста, нуждающимся по заключению врача в дополнительном уходе, с выдачей листа о временной нетрудоспособности;</w:t>
      </w:r>
    </w:p>
    <w:bookmarkEnd w:id="42"/>
    <w:bookmarkStart w:name="z5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обеспечение кормящей матери ребенка в возрасте до одного года бесплатным питанием в медицинской организации на весь период пребывания по уходу за ребенком;</w:t>
      </w:r>
    </w:p>
    <w:bookmarkEnd w:id="43"/>
    <w:bookmarkStart w:name="z5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создание необходимых условий для игр, отдыха и проведения воспитательной работы в детских стационарных медицинских организациях.</w:t>
      </w:r>
    </w:p>
    <w:bookmarkEnd w:id="44"/>
    <w:bookmarkStart w:name="z5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Медицинская реабилитация и восстановительное лечение по направлению специалиста ПМСП или медицинской организации в порядке, утвержденном уполномоченным органом.</w:t>
      </w:r>
    </w:p>
    <w:bookmarkEnd w:id="45"/>
    <w:bookmarkStart w:name="z5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Патологоанатомическая диагностика заболеваний, не входящих в ГОБМП.</w:t>
      </w:r>
    </w:p>
    <w:bookmarkEnd w:id="46"/>
    <w:bookmarkStart w:name="z5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Обеспечение лекарственными средствами, медицинскими изделиями, специализированными лечебными продуктами, иммунобиологическими препаратами при оказании медицинской помощи в системе ОСМС осуществляется при оказании:</w:t>
      </w:r>
    </w:p>
    <w:bookmarkEnd w:id="47"/>
    <w:bookmarkStart w:name="z5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стационарной и стационарозамещающей помощи – в соответствии с лекарственными формулярами организаций здравоохранения;</w:t>
      </w:r>
    </w:p>
    <w:bookmarkEnd w:id="48"/>
    <w:bookmarkStart w:name="z5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амбулаторно-поликлинической помощи – в соответствии с утвержденным уполномоченным органом перечнем лекарственных средств, медицинских изделий для отдельных категорий граждан с определенными заболеваниями (состояниями)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88 Кодекса.</w:t>
      </w:r>
    </w:p>
    <w:bookmarkEnd w:id="49"/>
    <w:bookmarkStart w:name="z5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оказании медицинской помощи в системе ОСМС субъектами здравоохранения используются лекарственные средства, медицинские изделия, специализированные лечебные продукты, иммунобиологические препараты, зарегистрированные в Республике Казахстан. Лекарственные средства должны быть включены в казахстанский национальный лекарственный формуляр.</w:t>
      </w:r>
    </w:p>
    <w:bookmarkEnd w:id="50"/>
    <w:bookmarkStart w:name="z6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Допускается применение не зарегистрированных в Республике Казахстан лекарственных средств, медицинских изделий для оказания медицинской помощи по жизненным показаниям конкретного пациента либо оказания медицинской помощи ограниченному контингенту пациентов с редкой и (или) особо тяжелой патологией в порядке, утвержденном уполномоченным органом,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7 Кодекса.</w:t>
      </w:r>
    </w:p>
    <w:bookmarkEnd w:id="5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